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848" w:rsidRDefault="002C1848">
      <w:pPr>
        <w:pStyle w:val="a3"/>
        <w:rPr>
          <w:spacing w:val="0"/>
        </w:rPr>
      </w:pPr>
    </w:p>
    <w:p w:rsidR="002C1848" w:rsidRDefault="00457E89">
      <w:pPr>
        <w:pStyle w:val="a3"/>
        <w:rPr>
          <w:spacing w:val="0"/>
        </w:rPr>
      </w:pPr>
      <w:r>
        <w:rPr>
          <w:rFonts w:hint="eastAsia"/>
          <w:spacing w:val="0"/>
        </w:rPr>
        <w:t xml:space="preserve">          </w:t>
      </w:r>
      <w:r w:rsidR="00E40123">
        <w:rPr>
          <w:rFonts w:hint="eastAsia"/>
          <w:spacing w:val="0"/>
        </w:rPr>
        <w:t xml:space="preserve">　　　</w:t>
      </w:r>
      <w:r w:rsidR="00E40123" w:rsidRPr="00951C5B">
        <w:rPr>
          <w:rFonts w:hint="eastAsia"/>
        </w:rPr>
        <w:t>（注）</w:t>
      </w:r>
      <w:r w:rsidR="00E40123">
        <w:rPr>
          <w:rFonts w:hint="eastAsia"/>
        </w:rPr>
        <w:t>□欄は，該当事項にレ点を付すか，又は，■に反転させる。</w:t>
      </w:r>
    </w:p>
    <w:p w:rsidR="002C1848" w:rsidRDefault="002C1848">
      <w:pPr>
        <w:pStyle w:val="a3"/>
        <w:ind w:left="3528"/>
        <w:rPr>
          <w:spacing w:val="0"/>
        </w:rPr>
      </w:pPr>
      <w:r>
        <w:rPr>
          <w:rFonts w:ascii="ＭＳ 明朝" w:hAnsi="ＭＳ 明朝" w:hint="eastAsia"/>
          <w:spacing w:val="6"/>
          <w:sz w:val="30"/>
          <w:szCs w:val="30"/>
        </w:rPr>
        <w:t xml:space="preserve">訴　　　　　状　</w:t>
      </w:r>
    </w:p>
    <w:p w:rsidR="002C1848" w:rsidRDefault="002C1848">
      <w:pPr>
        <w:pStyle w:val="a3"/>
        <w:rPr>
          <w:spacing w:val="0"/>
        </w:rPr>
      </w:pPr>
      <w:r>
        <w:rPr>
          <w:rFonts w:eastAsia="Times New Roman" w:cs="Times New Roman"/>
          <w:spacing w:val="2"/>
        </w:rPr>
        <w:t xml:space="preserve">                                 </w:t>
      </w:r>
      <w:r>
        <w:rPr>
          <w:rFonts w:ascii="ＭＳ 明朝" w:hAnsi="ＭＳ 明朝" w:hint="eastAsia"/>
        </w:rPr>
        <w:t xml:space="preserve">　</w:t>
      </w:r>
      <w:r>
        <w:rPr>
          <w:rFonts w:eastAsia="Times New Roman" w:cs="Times New Roman"/>
          <w:spacing w:val="2"/>
        </w:rPr>
        <w:t xml:space="preserve"> </w:t>
      </w:r>
      <w:r>
        <w:rPr>
          <w:rFonts w:ascii="ＭＳ 明朝" w:hAnsi="ＭＳ 明朝" w:hint="eastAsia"/>
        </w:rPr>
        <w:t xml:space="preserve">　　　　　平成</w:t>
      </w:r>
      <w:r>
        <w:rPr>
          <w:rFonts w:ascii="ＭＳ 明朝" w:hAnsi="ＭＳ 明朝" w:hint="eastAsia"/>
          <w:b/>
          <w:bCs/>
          <w:u w:val="single" w:color="000000"/>
        </w:rPr>
        <w:t xml:space="preserve">　　</w:t>
      </w:r>
      <w:r>
        <w:rPr>
          <w:rFonts w:ascii="ＭＳ 明朝" w:hAnsi="ＭＳ 明朝" w:hint="eastAsia"/>
        </w:rPr>
        <w:t>年</w:t>
      </w:r>
      <w:r>
        <w:rPr>
          <w:rFonts w:ascii="ＭＳ 明朝" w:hAnsi="ＭＳ 明朝" w:hint="eastAsia"/>
          <w:u w:val="single" w:color="000000"/>
        </w:rPr>
        <w:t xml:space="preserve">　</w:t>
      </w:r>
      <w:r>
        <w:rPr>
          <w:rFonts w:ascii="ＭＳ 明朝" w:hAnsi="ＭＳ 明朝" w:hint="eastAsia"/>
          <w:b/>
          <w:bCs/>
          <w:u w:val="single" w:color="000000"/>
        </w:rPr>
        <w:t xml:space="preserve">　</w:t>
      </w:r>
      <w:r>
        <w:rPr>
          <w:rFonts w:ascii="ＭＳ 明朝" w:hAnsi="ＭＳ 明朝" w:hint="eastAsia"/>
        </w:rPr>
        <w:t>月</w:t>
      </w:r>
      <w:r>
        <w:rPr>
          <w:rFonts w:ascii="ＭＳ 明朝" w:hAnsi="ＭＳ 明朝" w:hint="eastAsia"/>
          <w:b/>
          <w:bCs/>
          <w:u w:val="single" w:color="000000"/>
        </w:rPr>
        <w:t xml:space="preserve">　　</w:t>
      </w:r>
      <w:r>
        <w:rPr>
          <w:rFonts w:ascii="ＭＳ 明朝" w:hAnsi="ＭＳ 明朝" w:hint="eastAsia"/>
        </w:rPr>
        <w:t>日</w:t>
      </w:r>
    </w:p>
    <w:p w:rsidR="002C1848" w:rsidRDefault="002C1848">
      <w:pPr>
        <w:pStyle w:val="a3"/>
        <w:rPr>
          <w:spacing w:val="0"/>
        </w:rPr>
      </w:pPr>
      <w:r>
        <w:rPr>
          <w:rFonts w:ascii="ＭＳ 明朝" w:hAnsi="ＭＳ 明朝" w:hint="eastAsia"/>
        </w:rPr>
        <w:t>千葉地方裁判所　□民事部　□</w:t>
      </w:r>
      <w:r>
        <w:rPr>
          <w:rFonts w:ascii="ＭＳ 明朝" w:hAnsi="ＭＳ 明朝" w:hint="eastAsia"/>
          <w:u w:val="single" w:color="000000"/>
        </w:rPr>
        <w:t xml:space="preserve">　　　　</w:t>
      </w:r>
      <w:r>
        <w:rPr>
          <w:rFonts w:ascii="ＭＳ 明朝" w:hAnsi="ＭＳ 明朝" w:hint="eastAsia"/>
        </w:rPr>
        <w:t>支部　御中</w:t>
      </w:r>
    </w:p>
    <w:p w:rsidR="002C1848" w:rsidRDefault="002C1848">
      <w:pPr>
        <w:pStyle w:val="a3"/>
        <w:rPr>
          <w:spacing w:val="0"/>
        </w:rPr>
      </w:pPr>
    </w:p>
    <w:p w:rsidR="002C1848" w:rsidRDefault="00FA677E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　　　　　　　　　　　　　　　　　　　　　　　　</w:t>
      </w:r>
      <w:r w:rsidR="002C1848">
        <w:rPr>
          <w:rFonts w:ascii="ＭＳ 明朝" w:hAnsi="ＭＳ 明朝" w:hint="eastAsia"/>
        </w:rPr>
        <w:t>裁判所受付欄</w:t>
      </w:r>
    </w:p>
    <w:p w:rsidR="002C1848" w:rsidRDefault="00F038C4">
      <w:pPr>
        <w:pStyle w:val="a3"/>
        <w:rPr>
          <w:spacing w:val="0"/>
        </w:rPr>
      </w:pPr>
      <w:r w:rsidRPr="00F038C4">
        <w:rPr>
          <w:rFonts w:ascii="ＭＳ 明朝" w:hAnsi="ＭＳ 明朝"/>
          <w:noProof/>
        </w:rPr>
        <w:pict>
          <v:rect id="_x0000_s1026" style="position:absolute;left:0;text-align:left;margin-left:291.45pt;margin-top:3.85pt;width:140.25pt;height:117pt;z-index:251658240">
            <v:textbox inset="5.85pt,.7pt,5.85pt,.7pt"/>
          </v:rect>
        </w:pict>
      </w:r>
      <w:r w:rsidR="002C1848">
        <w:rPr>
          <w:rFonts w:ascii="ＭＳ 明朝" w:hAnsi="ＭＳ 明朝" w:hint="eastAsia"/>
        </w:rPr>
        <w:t xml:space="preserve">　　　□土地　□建物　明渡請求事件</w:t>
      </w:r>
    </w:p>
    <w:p w:rsidR="002C1848" w:rsidRDefault="002C1848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　　</w:t>
      </w:r>
    </w:p>
    <w:p w:rsidR="002C1848" w:rsidRDefault="002C1848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　　</w:t>
      </w:r>
      <w:r w:rsidRPr="006C08B3">
        <w:rPr>
          <w:rFonts w:ascii="ＭＳ 明朝" w:hAnsi="ＭＳ 明朝" w:hint="eastAsia"/>
          <w:spacing w:val="44"/>
          <w:fitText w:val="1880" w:id="616748296"/>
        </w:rPr>
        <w:t>訴訟物の価</w:t>
      </w:r>
      <w:r w:rsidRPr="006C08B3">
        <w:rPr>
          <w:rFonts w:ascii="ＭＳ 明朝" w:hAnsi="ＭＳ 明朝" w:hint="eastAsia"/>
          <w:spacing w:val="0"/>
          <w:fitText w:val="1880" w:id="616748296"/>
        </w:rPr>
        <w:t>額</w:t>
      </w:r>
      <w:r>
        <w:rPr>
          <w:rFonts w:ascii="ＭＳ 明朝" w:hAnsi="ＭＳ 明朝" w:hint="eastAsia"/>
        </w:rPr>
        <w:t xml:space="preserve">　</w:t>
      </w:r>
      <w:r w:rsidR="009D3B39">
        <w:rPr>
          <w:rFonts w:ascii="ＭＳ 明朝" w:hAnsi="ＭＳ 明朝" w:hint="eastAsia"/>
        </w:rPr>
        <w:t xml:space="preserve"> </w:t>
      </w:r>
      <w:r>
        <w:rPr>
          <w:rFonts w:ascii="ＭＳ 明朝" w:hAnsi="ＭＳ 明朝" w:hint="eastAsia"/>
          <w:u w:val="single" w:color="000000"/>
        </w:rPr>
        <w:t xml:space="preserve">　</w:t>
      </w:r>
      <w:r>
        <w:rPr>
          <w:rFonts w:ascii="ＭＳ 明朝" w:hAnsi="ＭＳ 明朝" w:hint="eastAsia"/>
          <w:b/>
          <w:bCs/>
          <w:u w:val="single" w:color="000000"/>
        </w:rPr>
        <w:t xml:space="preserve">　　　　　　　　　</w:t>
      </w:r>
      <w:r>
        <w:rPr>
          <w:rFonts w:ascii="ＭＳ 明朝" w:hAnsi="ＭＳ 明朝" w:hint="eastAsia"/>
        </w:rPr>
        <w:t>円</w:t>
      </w:r>
    </w:p>
    <w:p w:rsidR="002C1848" w:rsidRDefault="002C1848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　　ちょう用印紙額</w:t>
      </w:r>
      <w:r>
        <w:rPr>
          <w:rFonts w:eastAsia="Times New Roman" w:cs="Times New Roman"/>
          <w:spacing w:val="2"/>
        </w:rPr>
        <w:t xml:space="preserve">      </w:t>
      </w:r>
      <w:r>
        <w:rPr>
          <w:rFonts w:eastAsia="Times New Roman" w:cs="Times New Roman"/>
          <w:spacing w:val="2"/>
          <w:u w:val="single" w:color="000000"/>
        </w:rPr>
        <w:t xml:space="preserve"> </w:t>
      </w:r>
      <w:r>
        <w:rPr>
          <w:rFonts w:ascii="ＭＳ 明朝" w:hAnsi="ＭＳ 明朝" w:hint="eastAsia"/>
          <w:u w:val="single" w:color="000000"/>
        </w:rPr>
        <w:t xml:space="preserve">　</w:t>
      </w:r>
      <w:r>
        <w:rPr>
          <w:rFonts w:eastAsia="Times New Roman" w:cs="Times New Roman"/>
          <w:spacing w:val="2"/>
          <w:u w:val="single" w:color="000000"/>
        </w:rPr>
        <w:t xml:space="preserve"> </w:t>
      </w:r>
      <w:r>
        <w:rPr>
          <w:rFonts w:ascii="ＭＳ 明朝" w:hAnsi="ＭＳ 明朝" w:hint="eastAsia"/>
          <w:u w:val="single" w:color="000000"/>
        </w:rPr>
        <w:t xml:space="preserve">　</w:t>
      </w:r>
      <w:r>
        <w:rPr>
          <w:rFonts w:eastAsia="Times New Roman" w:cs="Times New Roman"/>
          <w:spacing w:val="2"/>
          <w:u w:val="single" w:color="000000"/>
        </w:rPr>
        <w:t xml:space="preserve">  </w:t>
      </w:r>
      <w:r>
        <w:rPr>
          <w:rFonts w:ascii="ＭＳ 明朝" w:hAnsi="ＭＳ 明朝" w:hint="eastAsia"/>
          <w:b/>
          <w:bCs/>
          <w:u w:val="single" w:color="000000"/>
        </w:rPr>
        <w:t xml:space="preserve">　　　　　　</w:t>
      </w:r>
      <w:r>
        <w:rPr>
          <w:rFonts w:ascii="ＭＳ 明朝" w:hAnsi="ＭＳ 明朝" w:hint="eastAsia"/>
        </w:rPr>
        <w:t>円</w:t>
      </w:r>
    </w:p>
    <w:p w:rsidR="002C1848" w:rsidRDefault="002C1848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　　</w:t>
      </w:r>
      <w:r w:rsidRPr="006C08B3">
        <w:rPr>
          <w:rFonts w:ascii="ＭＳ 明朝" w:hAnsi="ＭＳ 明朝" w:hint="eastAsia"/>
          <w:spacing w:val="260"/>
          <w:fitText w:val="1760" w:id="616748297"/>
        </w:rPr>
        <w:t>郵便</w:t>
      </w:r>
      <w:r w:rsidRPr="006C08B3">
        <w:rPr>
          <w:rFonts w:ascii="ＭＳ 明朝" w:hAnsi="ＭＳ 明朝" w:hint="eastAsia"/>
          <w:spacing w:val="0"/>
          <w:fitText w:val="1760" w:id="616748297"/>
        </w:rPr>
        <w:t>料</w:t>
      </w:r>
      <w:r>
        <w:rPr>
          <w:rFonts w:eastAsia="Times New Roman" w:cs="Times New Roman"/>
          <w:spacing w:val="2"/>
        </w:rPr>
        <w:t xml:space="preserve">      </w:t>
      </w:r>
      <w:r>
        <w:rPr>
          <w:rFonts w:eastAsia="Times New Roman" w:cs="Times New Roman"/>
          <w:spacing w:val="2"/>
          <w:u w:val="single" w:color="000000"/>
        </w:rPr>
        <w:t xml:space="preserve">   </w:t>
      </w:r>
      <w:r>
        <w:rPr>
          <w:rFonts w:ascii="ＭＳ 明朝" w:hAnsi="ＭＳ 明朝" w:hint="eastAsia"/>
          <w:u w:val="single" w:color="000000"/>
        </w:rPr>
        <w:t xml:space="preserve">　　</w:t>
      </w:r>
      <w:r>
        <w:rPr>
          <w:rFonts w:eastAsia="Times New Roman" w:cs="Times New Roman"/>
          <w:spacing w:val="2"/>
          <w:u w:val="single" w:color="000000"/>
        </w:rPr>
        <w:t xml:space="preserve"> </w:t>
      </w:r>
      <w:r>
        <w:rPr>
          <w:rFonts w:ascii="ＭＳ 明朝" w:hAnsi="ＭＳ 明朝" w:hint="eastAsia"/>
          <w:u w:val="single" w:color="000000"/>
        </w:rPr>
        <w:t xml:space="preserve">　</w:t>
      </w:r>
      <w:r>
        <w:rPr>
          <w:rFonts w:ascii="ＭＳ 明朝" w:hAnsi="ＭＳ 明朝" w:hint="eastAsia"/>
          <w:b/>
          <w:bCs/>
          <w:u w:val="single" w:color="000000"/>
        </w:rPr>
        <w:t xml:space="preserve">　　　</w:t>
      </w:r>
      <w:r w:rsidR="00E0737F">
        <w:rPr>
          <w:rFonts w:ascii="ＭＳ 明朝" w:hAnsi="ＭＳ 明朝" w:hint="eastAsia"/>
          <w:b/>
          <w:bCs/>
          <w:u w:val="single" w:color="000000"/>
        </w:rPr>
        <w:t xml:space="preserve">　</w:t>
      </w:r>
      <w:r>
        <w:rPr>
          <w:rFonts w:ascii="ＭＳ 明朝" w:hAnsi="ＭＳ 明朝" w:hint="eastAsia"/>
        </w:rPr>
        <w:t>円</w:t>
      </w:r>
      <w:r w:rsidR="00FA677E">
        <w:rPr>
          <w:rFonts w:ascii="ＭＳ 明朝" w:hAnsi="ＭＳ 明朝" w:hint="eastAsia"/>
        </w:rPr>
        <w:t xml:space="preserve">　</w:t>
      </w:r>
    </w:p>
    <w:tbl>
      <w:tblPr>
        <w:tblpPr w:leftFromText="142" w:rightFromText="142" w:vertAnchor="text" w:horzAnchor="page" w:tblpX="7657" w:tblpY="-5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/>
      </w:tblPr>
      <w:tblGrid>
        <w:gridCol w:w="847"/>
        <w:gridCol w:w="446"/>
        <w:gridCol w:w="297"/>
        <w:gridCol w:w="636"/>
        <w:gridCol w:w="567"/>
      </w:tblGrid>
      <w:tr w:rsidR="00E0737F" w:rsidTr="00E0737F">
        <w:trPr>
          <w:trHeight w:val="402"/>
        </w:trPr>
        <w:tc>
          <w:tcPr>
            <w:tcW w:w="1293" w:type="dxa"/>
            <w:gridSpan w:val="2"/>
          </w:tcPr>
          <w:p w:rsidR="00E0737F" w:rsidRPr="00C77ACF" w:rsidRDefault="00E0737F" w:rsidP="00E0737F">
            <w:pPr>
              <w:ind w:firstLineChars="600" w:firstLine="960"/>
              <w:jc w:val="lef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 xml:space="preserve">　</w:t>
            </w:r>
            <w:r w:rsidRPr="00C77ACF">
              <w:rPr>
                <w:rFonts w:hint="eastAsia"/>
                <w:sz w:val="16"/>
                <w:szCs w:val="16"/>
              </w:rPr>
              <w:t>貼用印紙額</w:t>
            </w:r>
          </w:p>
        </w:tc>
        <w:tc>
          <w:tcPr>
            <w:tcW w:w="1500" w:type="dxa"/>
            <w:gridSpan w:val="3"/>
          </w:tcPr>
          <w:p w:rsidR="00E0737F" w:rsidRDefault="00E0737F" w:rsidP="00E0737F">
            <w:pPr>
              <w:jc w:val="left"/>
              <w:rPr>
                <w:sz w:val="24"/>
                <w:szCs w:val="24"/>
              </w:rPr>
            </w:pPr>
          </w:p>
        </w:tc>
      </w:tr>
      <w:tr w:rsidR="00E0737F" w:rsidTr="00E0737F">
        <w:trPr>
          <w:trHeight w:val="452"/>
        </w:trPr>
        <w:tc>
          <w:tcPr>
            <w:tcW w:w="847" w:type="dxa"/>
          </w:tcPr>
          <w:p w:rsidR="00E0737F" w:rsidRPr="00C77ACF" w:rsidRDefault="00E0737F" w:rsidP="00E0737F">
            <w:pPr>
              <w:ind w:firstLineChars="400" w:firstLine="640"/>
              <w:jc w:val="lef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 xml:space="preserve">　郵便料</w:t>
            </w:r>
          </w:p>
        </w:tc>
        <w:tc>
          <w:tcPr>
            <w:tcW w:w="743" w:type="dxa"/>
            <w:gridSpan w:val="2"/>
          </w:tcPr>
          <w:p w:rsidR="00E0737F" w:rsidRDefault="00E0737F" w:rsidP="00E0737F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636" w:type="dxa"/>
          </w:tcPr>
          <w:p w:rsidR="00E0737F" w:rsidRPr="00C77ACF" w:rsidRDefault="00E0737F" w:rsidP="00E0737F">
            <w:pPr>
              <w:ind w:firstLineChars="200" w:firstLine="320"/>
              <w:jc w:val="lef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 xml:space="preserve">　</w:t>
            </w:r>
            <w:r w:rsidRPr="00C77ACF">
              <w:rPr>
                <w:rFonts w:hint="eastAsia"/>
                <w:sz w:val="16"/>
                <w:szCs w:val="16"/>
              </w:rPr>
              <w:t>係印</w:t>
            </w:r>
          </w:p>
        </w:tc>
        <w:tc>
          <w:tcPr>
            <w:tcW w:w="567" w:type="dxa"/>
          </w:tcPr>
          <w:p w:rsidR="00E0737F" w:rsidRDefault="00E0737F" w:rsidP="00E0737F">
            <w:pPr>
              <w:jc w:val="left"/>
              <w:rPr>
                <w:sz w:val="24"/>
                <w:szCs w:val="24"/>
              </w:rPr>
            </w:pPr>
          </w:p>
        </w:tc>
      </w:tr>
    </w:tbl>
    <w:p w:rsidR="00E0737F" w:rsidRDefault="00E0737F">
      <w:pPr>
        <w:pStyle w:val="a3"/>
        <w:rPr>
          <w:rFonts w:ascii="ＭＳ 明朝" w:hAnsi="ＭＳ 明朝"/>
        </w:rPr>
      </w:pPr>
    </w:p>
    <w:p w:rsidR="002C1848" w:rsidRDefault="002C1848">
      <w:pPr>
        <w:pStyle w:val="a3"/>
        <w:rPr>
          <w:rFonts w:ascii="ＭＳ 明朝" w:hAnsi="ＭＳ 明朝"/>
        </w:rPr>
      </w:pPr>
    </w:p>
    <w:p w:rsidR="00E0737F" w:rsidRDefault="00E0737F">
      <w:pPr>
        <w:pStyle w:val="a3"/>
        <w:rPr>
          <w:rFonts w:ascii="ＭＳ 明朝" w:hAnsi="ＭＳ 明朝"/>
        </w:rPr>
      </w:pPr>
    </w:p>
    <w:p w:rsidR="00E0737F" w:rsidRDefault="00E0737F">
      <w:pPr>
        <w:pStyle w:val="a3"/>
        <w:rPr>
          <w:spacing w:val="0"/>
        </w:rPr>
      </w:pPr>
    </w:p>
    <w:p w:rsidR="002C1848" w:rsidRDefault="002C1848">
      <w:pPr>
        <w:pStyle w:val="a3"/>
        <w:rPr>
          <w:spacing w:val="0"/>
        </w:rPr>
      </w:pPr>
      <w:r>
        <w:rPr>
          <w:rFonts w:eastAsia="Times New Roman" w:cs="Times New Roman"/>
          <w:spacing w:val="2"/>
        </w:rPr>
        <w:t xml:space="preserve">  </w:t>
      </w:r>
      <w:r>
        <w:rPr>
          <w:rFonts w:ascii="ＭＳ 明朝" w:hAnsi="ＭＳ 明朝" w:hint="eastAsia"/>
        </w:rPr>
        <w:t>１　原告の表示</w:t>
      </w:r>
    </w:p>
    <w:p w:rsidR="002C1848" w:rsidRDefault="002C1848">
      <w:pPr>
        <w:pStyle w:val="a3"/>
        <w:rPr>
          <w:spacing w:val="0"/>
        </w:rPr>
      </w:pPr>
      <w:r>
        <w:rPr>
          <w:rFonts w:eastAsia="Times New Roman" w:cs="Times New Roman"/>
          <w:spacing w:val="2"/>
        </w:rPr>
        <w:t xml:space="preserve">        </w:t>
      </w:r>
      <w:r>
        <w:rPr>
          <w:rFonts w:ascii="ＭＳ 明朝" w:hAnsi="ＭＳ 明朝" w:hint="eastAsia"/>
        </w:rPr>
        <w:t>住所又は所在地　〒</w:t>
      </w:r>
      <w:r>
        <w:rPr>
          <w:rFonts w:ascii="ＭＳ 明朝" w:hAnsi="ＭＳ 明朝" w:hint="eastAsia"/>
          <w:b/>
          <w:bCs/>
          <w:u w:val="single" w:color="000000"/>
        </w:rPr>
        <w:t xml:space="preserve">　　　</w:t>
      </w:r>
      <w:r>
        <w:rPr>
          <w:rFonts w:ascii="ＭＳ 明朝" w:hAnsi="ＭＳ 明朝" w:hint="eastAsia"/>
        </w:rPr>
        <w:t>－</w:t>
      </w:r>
      <w:r>
        <w:rPr>
          <w:rFonts w:ascii="ＭＳ 明朝" w:hAnsi="ＭＳ 明朝" w:hint="eastAsia"/>
          <w:b/>
          <w:bCs/>
          <w:u w:val="single" w:color="000000"/>
        </w:rPr>
        <w:t xml:space="preserve">　　　　</w:t>
      </w:r>
    </w:p>
    <w:p w:rsidR="002C1848" w:rsidRDefault="002C1848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　　　　　　　　　　　　</w:t>
      </w:r>
      <w:r>
        <w:rPr>
          <w:rFonts w:ascii="ＭＳ 明朝" w:hAnsi="ＭＳ 明朝" w:hint="eastAsia"/>
          <w:b/>
          <w:bCs/>
          <w:u w:val="single" w:color="000000"/>
        </w:rPr>
        <w:t xml:space="preserve">　　　　　　　　　　　　　　　　　　　　　　　　</w:t>
      </w:r>
    </w:p>
    <w:p w:rsidR="002C1848" w:rsidRDefault="002C1848">
      <w:pPr>
        <w:pStyle w:val="a3"/>
        <w:ind w:left="1008"/>
        <w:rPr>
          <w:spacing w:val="0"/>
        </w:rPr>
      </w:pPr>
      <w:r>
        <w:rPr>
          <w:rFonts w:ascii="ＭＳ 明朝" w:hAnsi="ＭＳ 明朝" w:hint="eastAsia"/>
        </w:rPr>
        <w:t xml:space="preserve">氏名又は団体名　　</w:t>
      </w:r>
      <w:r w:rsidRPr="00224A86">
        <w:rPr>
          <w:rFonts w:ascii="ＭＳ 明朝" w:hAnsi="ＭＳ 明朝" w:hint="eastAsia"/>
          <w:u w:val="single"/>
        </w:rPr>
        <w:t xml:space="preserve">　　</w:t>
      </w:r>
      <w:r>
        <w:rPr>
          <w:rFonts w:ascii="ＭＳ 明朝" w:hAnsi="ＭＳ 明朝" w:hint="eastAsia"/>
          <w:u w:val="single" w:color="000000"/>
        </w:rPr>
        <w:t xml:space="preserve">　　</w:t>
      </w:r>
      <w:r>
        <w:rPr>
          <w:rFonts w:ascii="ＭＳ 明朝" w:hAnsi="ＭＳ 明朝" w:hint="eastAsia"/>
          <w:b/>
          <w:bCs/>
          <w:u w:val="single" w:color="000000"/>
        </w:rPr>
        <w:t xml:space="preserve">　　　</w:t>
      </w:r>
      <w:r w:rsidR="00591089">
        <w:rPr>
          <w:rFonts w:ascii="ＭＳ 明朝" w:hAnsi="ＭＳ 明朝" w:hint="eastAsia"/>
          <w:b/>
          <w:bCs/>
          <w:u w:val="single" w:color="000000"/>
        </w:rPr>
        <w:t xml:space="preserve">　　　　　</w:t>
      </w:r>
      <w:r>
        <w:rPr>
          <w:rFonts w:ascii="ＭＳ 明朝" w:hAnsi="ＭＳ 明朝" w:hint="eastAsia"/>
          <w:b/>
          <w:bCs/>
          <w:u w:val="single" w:color="000000"/>
        </w:rPr>
        <w:t xml:space="preserve">　　　　　　　　　印　　</w:t>
      </w:r>
    </w:p>
    <w:p w:rsidR="00224A86" w:rsidRPr="00EE52FB" w:rsidRDefault="00591089" w:rsidP="00591089">
      <w:pPr>
        <w:pStyle w:val="a3"/>
        <w:ind w:firstLineChars="100" w:firstLine="250"/>
        <w:rPr>
          <w:rFonts w:ascii="ＭＳ 明朝" w:hAnsi="ＭＳ 明朝"/>
        </w:rPr>
      </w:pPr>
      <w:r>
        <w:rPr>
          <w:rFonts w:ascii="ＭＳ 明朝" w:hAnsi="ＭＳ 明朝" w:hint="eastAsia"/>
        </w:rPr>
        <w:t>（団体の場合，</w:t>
      </w:r>
      <w:r w:rsidRPr="00835178">
        <w:rPr>
          <w:rFonts w:ascii="ＭＳ 明朝" w:hAnsi="ＭＳ 明朝" w:hint="eastAsia"/>
        </w:rPr>
        <w:t>代表者の肩書・氏名</w:t>
      </w:r>
      <w:r w:rsidR="00224A86" w:rsidRPr="00EE52FB">
        <w:rPr>
          <w:rFonts w:ascii="ＭＳ 明朝" w:hAnsi="ＭＳ 明朝" w:hint="eastAsia"/>
        </w:rPr>
        <w:t>・代表者印</w:t>
      </w:r>
      <w:r w:rsidR="002C1848" w:rsidRPr="00EE52FB">
        <w:rPr>
          <w:rFonts w:ascii="ＭＳ 明朝" w:hAnsi="ＭＳ 明朝" w:hint="eastAsia"/>
        </w:rPr>
        <w:t>）</w:t>
      </w:r>
    </w:p>
    <w:p w:rsidR="002C1848" w:rsidRPr="00EE52FB" w:rsidRDefault="00224A86" w:rsidP="00591089">
      <w:pPr>
        <w:pStyle w:val="a3"/>
        <w:ind w:firstLineChars="100" w:firstLine="250"/>
        <w:rPr>
          <w:spacing w:val="0"/>
        </w:rPr>
      </w:pPr>
      <w:r w:rsidRPr="00EE52FB">
        <w:rPr>
          <w:rFonts w:ascii="ＭＳ 明朝" w:hAnsi="ＭＳ 明朝" w:hint="eastAsia"/>
        </w:rPr>
        <w:t xml:space="preserve">　　　　　　　　　　　　</w:t>
      </w:r>
      <w:r w:rsidR="002C1848" w:rsidRPr="00EE52FB">
        <w:rPr>
          <w:rFonts w:ascii="ＭＳ 明朝" w:hAnsi="ＭＳ 明朝" w:hint="eastAsia"/>
          <w:u w:val="single" w:color="000000"/>
        </w:rPr>
        <w:t xml:space="preserve">　</w:t>
      </w:r>
      <w:r w:rsidR="00591089" w:rsidRPr="00EE52FB">
        <w:rPr>
          <w:rFonts w:ascii="ＭＳ 明朝" w:hAnsi="ＭＳ 明朝" w:hint="eastAsia"/>
          <w:u w:val="single" w:color="000000"/>
        </w:rPr>
        <w:t xml:space="preserve">　</w:t>
      </w:r>
      <w:r w:rsidR="002C1848" w:rsidRPr="00EE52FB">
        <w:rPr>
          <w:rFonts w:ascii="ＭＳ 明朝" w:hAnsi="ＭＳ 明朝" w:hint="eastAsia"/>
          <w:u w:val="single" w:color="000000"/>
        </w:rPr>
        <w:t xml:space="preserve">　　　　　　　　　　　　　　　　　</w:t>
      </w:r>
      <w:r w:rsidRPr="00EE52FB">
        <w:rPr>
          <w:rFonts w:ascii="ＭＳ 明朝" w:hAnsi="ＭＳ 明朝" w:hint="eastAsia"/>
          <w:u w:val="single" w:color="000000"/>
        </w:rPr>
        <w:t xml:space="preserve">　　印　　</w:t>
      </w:r>
    </w:p>
    <w:p w:rsidR="002C1848" w:rsidRDefault="002C1848">
      <w:pPr>
        <w:pStyle w:val="a3"/>
        <w:ind w:left="1512"/>
        <w:rPr>
          <w:spacing w:val="0"/>
        </w:rPr>
      </w:pPr>
      <w:r w:rsidRPr="006C08B3">
        <w:rPr>
          <w:rFonts w:ascii="ＭＳ 明朝" w:hAnsi="ＭＳ 明朝" w:hint="eastAsia"/>
          <w:spacing w:val="173"/>
          <w:fitText w:val="2000" w:id="616748298"/>
        </w:rPr>
        <w:t>電話番</w:t>
      </w:r>
      <w:r w:rsidRPr="006C08B3">
        <w:rPr>
          <w:rFonts w:ascii="ＭＳ 明朝" w:hAnsi="ＭＳ 明朝" w:hint="eastAsia"/>
          <w:spacing w:val="1"/>
          <w:fitText w:val="2000" w:id="616748298"/>
        </w:rPr>
        <w:t>号</w:t>
      </w:r>
      <w:r>
        <w:rPr>
          <w:rFonts w:ascii="ＭＳ 明朝" w:hAnsi="ＭＳ 明朝" w:hint="eastAsia"/>
        </w:rPr>
        <w:t xml:space="preserve">　</w:t>
      </w:r>
      <w:r>
        <w:rPr>
          <w:rFonts w:ascii="ＭＳ 明朝" w:hAnsi="ＭＳ 明朝" w:hint="eastAsia"/>
          <w:u w:val="single" w:color="000000"/>
        </w:rPr>
        <w:t xml:space="preserve">　</w:t>
      </w:r>
      <w:r>
        <w:rPr>
          <w:rFonts w:ascii="ＭＳ 明朝" w:hAnsi="ＭＳ 明朝" w:hint="eastAsia"/>
          <w:b/>
          <w:bCs/>
          <w:u w:val="single" w:color="000000"/>
        </w:rPr>
        <w:t xml:space="preserve">　　　</w:t>
      </w:r>
      <w:r>
        <w:rPr>
          <w:rFonts w:ascii="ＭＳ 明朝" w:hAnsi="ＭＳ 明朝" w:hint="eastAsia"/>
        </w:rPr>
        <w:t>－</w:t>
      </w:r>
      <w:r>
        <w:rPr>
          <w:rFonts w:ascii="ＭＳ 明朝" w:hAnsi="ＭＳ 明朝" w:hint="eastAsia"/>
          <w:u w:val="single" w:color="000000"/>
        </w:rPr>
        <w:t xml:space="preserve">　</w:t>
      </w:r>
      <w:r>
        <w:rPr>
          <w:rFonts w:ascii="ＭＳ 明朝" w:hAnsi="ＭＳ 明朝" w:hint="eastAsia"/>
          <w:b/>
          <w:bCs/>
          <w:u w:val="single" w:color="000000"/>
        </w:rPr>
        <w:t xml:space="preserve">　　　</w:t>
      </w:r>
      <w:r>
        <w:rPr>
          <w:rFonts w:ascii="ＭＳ 明朝" w:hAnsi="ＭＳ 明朝" w:hint="eastAsia"/>
        </w:rPr>
        <w:t>－</w:t>
      </w:r>
      <w:r>
        <w:rPr>
          <w:rFonts w:ascii="ＭＳ 明朝" w:hAnsi="ＭＳ 明朝" w:hint="eastAsia"/>
          <w:b/>
          <w:bCs/>
          <w:u w:val="single" w:color="000000"/>
        </w:rPr>
        <w:t xml:space="preserve">　　　　</w:t>
      </w:r>
    </w:p>
    <w:p w:rsidR="002C1848" w:rsidRDefault="002C1848">
      <w:pPr>
        <w:pStyle w:val="a3"/>
        <w:ind w:left="1512"/>
        <w:rPr>
          <w:spacing w:val="0"/>
        </w:rPr>
      </w:pPr>
      <w:r>
        <w:rPr>
          <w:rFonts w:ascii="ＭＳ 明朝" w:hAnsi="ＭＳ 明朝" w:hint="eastAsia"/>
        </w:rPr>
        <w:t xml:space="preserve">ファクシミリ番号　</w:t>
      </w:r>
      <w:r>
        <w:rPr>
          <w:rFonts w:eastAsia="Times New Roman" w:cs="Times New Roman"/>
          <w:spacing w:val="2"/>
          <w:u w:val="single" w:color="000000"/>
        </w:rPr>
        <w:t xml:space="preserve">  </w:t>
      </w:r>
      <w:r>
        <w:rPr>
          <w:rFonts w:ascii="ＭＳ 明朝" w:hAnsi="ＭＳ 明朝" w:hint="eastAsia"/>
          <w:b/>
          <w:bCs/>
          <w:u w:val="single" w:color="000000"/>
        </w:rPr>
        <w:t xml:space="preserve">　　　</w:t>
      </w:r>
      <w:r>
        <w:rPr>
          <w:rFonts w:ascii="ＭＳ 明朝" w:hAnsi="ＭＳ 明朝" w:hint="eastAsia"/>
        </w:rPr>
        <w:t>－</w:t>
      </w:r>
      <w:r>
        <w:rPr>
          <w:rFonts w:ascii="ＭＳ 明朝" w:hAnsi="ＭＳ 明朝" w:hint="eastAsia"/>
          <w:u w:val="single" w:color="000000"/>
        </w:rPr>
        <w:t xml:space="preserve">　</w:t>
      </w:r>
      <w:r>
        <w:rPr>
          <w:rFonts w:ascii="ＭＳ 明朝" w:hAnsi="ＭＳ 明朝" w:hint="eastAsia"/>
          <w:b/>
          <w:bCs/>
          <w:u w:val="single" w:color="000000"/>
        </w:rPr>
        <w:t xml:space="preserve">　　　</w:t>
      </w:r>
      <w:r>
        <w:rPr>
          <w:rFonts w:ascii="ＭＳ 明朝" w:hAnsi="ＭＳ 明朝" w:hint="eastAsia"/>
        </w:rPr>
        <w:t>－</w:t>
      </w:r>
      <w:r>
        <w:rPr>
          <w:rFonts w:ascii="ＭＳ 明朝" w:hAnsi="ＭＳ 明朝" w:hint="eastAsia"/>
          <w:b/>
          <w:bCs/>
          <w:u w:val="single" w:color="000000"/>
        </w:rPr>
        <w:t xml:space="preserve">　　　　</w:t>
      </w:r>
    </w:p>
    <w:p w:rsidR="002C1848" w:rsidRDefault="002C1848">
      <w:pPr>
        <w:pStyle w:val="a3"/>
        <w:rPr>
          <w:spacing w:val="0"/>
        </w:rPr>
      </w:pPr>
    </w:p>
    <w:p w:rsidR="002C1848" w:rsidRDefault="002C1848">
      <w:pPr>
        <w:pStyle w:val="a3"/>
        <w:rPr>
          <w:spacing w:val="0"/>
        </w:rPr>
      </w:pPr>
    </w:p>
    <w:p w:rsidR="002C1848" w:rsidRDefault="002C1848">
      <w:pPr>
        <w:pStyle w:val="a3"/>
        <w:rPr>
          <w:spacing w:val="0"/>
        </w:rPr>
      </w:pPr>
      <w:r>
        <w:rPr>
          <w:rFonts w:ascii="ＭＳ 明朝" w:hAnsi="ＭＳ 明朝" w:hint="eastAsia"/>
        </w:rPr>
        <w:lastRenderedPageBreak/>
        <w:t xml:space="preserve">　２　送達場所</w:t>
      </w:r>
    </w:p>
    <w:p w:rsidR="002C1848" w:rsidRDefault="002C1848">
      <w:pPr>
        <w:pStyle w:val="a3"/>
        <w:rPr>
          <w:spacing w:val="0"/>
        </w:rPr>
      </w:pPr>
      <w:r>
        <w:rPr>
          <w:rFonts w:eastAsia="Times New Roman" w:cs="Times New Roman"/>
          <w:spacing w:val="2"/>
        </w:rPr>
        <w:t xml:space="preserve">  </w:t>
      </w:r>
      <w:r>
        <w:rPr>
          <w:rFonts w:ascii="ＭＳ 明朝" w:hAnsi="ＭＳ 明朝" w:hint="eastAsia"/>
        </w:rPr>
        <w:t xml:space="preserve">　</w:t>
      </w:r>
      <w:r>
        <w:rPr>
          <w:rFonts w:eastAsia="Times New Roman" w:cs="Times New Roman"/>
          <w:spacing w:val="2"/>
        </w:rPr>
        <w:t xml:space="preserve">   </w:t>
      </w:r>
      <w:r>
        <w:rPr>
          <w:rFonts w:ascii="ＭＳ 明朝" w:hAnsi="ＭＳ 明朝" w:hint="eastAsia"/>
        </w:rPr>
        <w:t>原告に対する書類の送達は，以下の場所にあてて行ってください。</w:t>
      </w:r>
    </w:p>
    <w:p w:rsidR="002C1848" w:rsidRDefault="002C1848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　</w:t>
      </w:r>
      <w:r w:rsidR="00B00E24">
        <w:rPr>
          <w:rFonts w:ascii="ＭＳ 明朝" w:hAnsi="ＭＳ 明朝" w:hint="eastAsia"/>
        </w:rPr>
        <w:t xml:space="preserve">　 </w:t>
      </w:r>
      <w:r>
        <w:rPr>
          <w:rFonts w:ascii="ＭＳ 明朝" w:hAnsi="ＭＳ 明朝" w:hint="eastAsia"/>
        </w:rPr>
        <w:t>□上記１に記載した住所（所在地）</w:t>
      </w:r>
    </w:p>
    <w:p w:rsidR="002C1848" w:rsidRDefault="002C1848">
      <w:pPr>
        <w:pStyle w:val="a3"/>
        <w:rPr>
          <w:spacing w:val="0"/>
        </w:rPr>
      </w:pPr>
      <w:r>
        <w:rPr>
          <w:rFonts w:eastAsia="Times New Roman" w:cs="Times New Roman"/>
          <w:spacing w:val="2"/>
        </w:rPr>
        <w:t xml:space="preserve">         </w:t>
      </w:r>
      <w:r>
        <w:rPr>
          <w:rFonts w:ascii="ＭＳ 明朝" w:hAnsi="ＭＳ 明朝" w:hint="eastAsia"/>
        </w:rPr>
        <w:t xml:space="preserve">□勤務先　　商号・名称　</w:t>
      </w:r>
      <w:r>
        <w:rPr>
          <w:rFonts w:ascii="ＭＳ 明朝" w:hAnsi="ＭＳ 明朝" w:hint="eastAsia"/>
          <w:u w:val="single" w:color="000000"/>
        </w:rPr>
        <w:t xml:space="preserve">　</w:t>
      </w:r>
      <w:r>
        <w:rPr>
          <w:rFonts w:ascii="ＭＳ 明朝" w:hAnsi="ＭＳ 明朝" w:hint="eastAsia"/>
          <w:b/>
          <w:bCs/>
          <w:u w:val="single" w:color="000000"/>
        </w:rPr>
        <w:t xml:space="preserve">　　　　　　　　　　　</w:t>
      </w:r>
    </w:p>
    <w:p w:rsidR="002C1848" w:rsidRDefault="002C1848">
      <w:pPr>
        <w:pStyle w:val="a3"/>
        <w:rPr>
          <w:spacing w:val="0"/>
        </w:rPr>
      </w:pPr>
      <w:r>
        <w:rPr>
          <w:rFonts w:eastAsia="Times New Roman" w:cs="Times New Roman"/>
          <w:spacing w:val="2"/>
        </w:rPr>
        <w:t xml:space="preserve">                     </w:t>
      </w:r>
      <w:r>
        <w:rPr>
          <w:rFonts w:ascii="ＭＳ 明朝" w:hAnsi="ＭＳ 明朝" w:hint="eastAsia"/>
        </w:rPr>
        <w:t>所在地</w:t>
      </w:r>
      <w:r>
        <w:rPr>
          <w:rFonts w:eastAsia="Times New Roman" w:cs="Times New Roman"/>
          <w:spacing w:val="2"/>
        </w:rPr>
        <w:t xml:space="preserve">  </w:t>
      </w:r>
      <w:r>
        <w:rPr>
          <w:rFonts w:ascii="ＭＳ 明朝" w:hAnsi="ＭＳ 明朝" w:hint="eastAsia"/>
        </w:rPr>
        <w:t>〒</w:t>
      </w:r>
      <w:r>
        <w:rPr>
          <w:rFonts w:ascii="ＭＳ 明朝" w:hAnsi="ＭＳ 明朝" w:hint="eastAsia"/>
          <w:b/>
          <w:bCs/>
          <w:u w:val="single" w:color="000000"/>
        </w:rPr>
        <w:t xml:space="preserve">　　　</w:t>
      </w:r>
      <w:r>
        <w:rPr>
          <w:rFonts w:ascii="ＭＳ 明朝" w:hAnsi="ＭＳ 明朝" w:hint="eastAsia"/>
        </w:rPr>
        <w:t>－</w:t>
      </w:r>
      <w:r>
        <w:rPr>
          <w:rFonts w:ascii="ＭＳ 明朝" w:hAnsi="ＭＳ 明朝" w:hint="eastAsia"/>
          <w:b/>
          <w:bCs/>
          <w:u w:val="single" w:color="000000"/>
        </w:rPr>
        <w:t xml:space="preserve">　　　　</w:t>
      </w:r>
    </w:p>
    <w:p w:rsidR="002C1848" w:rsidRDefault="002C1848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　　　　　　　　　　　　　　</w:t>
      </w:r>
      <w:r>
        <w:rPr>
          <w:rFonts w:eastAsia="Times New Roman" w:cs="Times New Roman"/>
          <w:spacing w:val="2"/>
        </w:rPr>
        <w:t xml:space="preserve"> </w:t>
      </w:r>
      <w:r>
        <w:rPr>
          <w:rFonts w:ascii="ＭＳ 明朝" w:hAnsi="ＭＳ 明朝" w:hint="eastAsia"/>
          <w:b/>
          <w:bCs/>
          <w:u w:val="single" w:color="000000"/>
        </w:rPr>
        <w:t xml:space="preserve">　　　　　　　　　　　　　　　　　　　　　</w:t>
      </w:r>
    </w:p>
    <w:p w:rsidR="002C1848" w:rsidRDefault="002C1848">
      <w:pPr>
        <w:pStyle w:val="a3"/>
        <w:rPr>
          <w:spacing w:val="0"/>
        </w:rPr>
      </w:pPr>
      <w:r>
        <w:rPr>
          <w:rFonts w:eastAsia="Times New Roman" w:cs="Times New Roman"/>
          <w:spacing w:val="2"/>
        </w:rPr>
        <w:t xml:space="preserve">         </w:t>
      </w:r>
      <w:r>
        <w:rPr>
          <w:rFonts w:ascii="ＭＳ 明朝" w:hAnsi="ＭＳ 明朝" w:hint="eastAsia"/>
        </w:rPr>
        <w:t>□その他の場所</w:t>
      </w:r>
    </w:p>
    <w:p w:rsidR="002C1848" w:rsidRDefault="002C1848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　　　　</w:t>
      </w:r>
      <w:r>
        <w:rPr>
          <w:rFonts w:eastAsia="Times New Roman" w:cs="Times New Roman"/>
          <w:spacing w:val="2"/>
        </w:rPr>
        <w:t xml:space="preserve"> </w:t>
      </w:r>
      <w:r w:rsidRPr="006C08B3">
        <w:rPr>
          <w:rFonts w:ascii="ＭＳ 明朝" w:hAnsi="ＭＳ 明朝" w:hint="eastAsia"/>
          <w:spacing w:val="135"/>
          <w:fitText w:val="1260" w:id="616748299"/>
        </w:rPr>
        <w:t>所在</w:t>
      </w:r>
      <w:r w:rsidRPr="006C08B3">
        <w:rPr>
          <w:rFonts w:ascii="ＭＳ 明朝" w:hAnsi="ＭＳ 明朝" w:hint="eastAsia"/>
          <w:spacing w:val="0"/>
          <w:fitText w:val="1260" w:id="616748299"/>
        </w:rPr>
        <w:t>地</w:t>
      </w:r>
      <w:r>
        <w:rPr>
          <w:rFonts w:ascii="ＭＳ 明朝" w:hAnsi="ＭＳ 明朝" w:hint="eastAsia"/>
        </w:rPr>
        <w:t xml:space="preserve">　〒</w:t>
      </w:r>
      <w:r>
        <w:rPr>
          <w:rFonts w:ascii="ＭＳ 明朝" w:hAnsi="ＭＳ 明朝" w:hint="eastAsia"/>
          <w:u w:val="single" w:color="000000"/>
        </w:rPr>
        <w:t xml:space="preserve">　　　</w:t>
      </w:r>
      <w:r>
        <w:rPr>
          <w:rFonts w:ascii="ＭＳ 明朝" w:hAnsi="ＭＳ 明朝" w:hint="eastAsia"/>
        </w:rPr>
        <w:t>－</w:t>
      </w:r>
      <w:r>
        <w:rPr>
          <w:rFonts w:eastAsia="Times New Roman" w:cs="Times New Roman"/>
          <w:spacing w:val="2"/>
          <w:u w:val="single" w:color="000000"/>
        </w:rPr>
        <w:t xml:space="preserve">          </w:t>
      </w:r>
    </w:p>
    <w:p w:rsidR="002C1848" w:rsidRDefault="002C1848">
      <w:pPr>
        <w:pStyle w:val="a3"/>
        <w:rPr>
          <w:spacing w:val="0"/>
        </w:rPr>
      </w:pPr>
      <w:r>
        <w:rPr>
          <w:rFonts w:eastAsia="Times New Roman" w:cs="Times New Roman"/>
          <w:spacing w:val="2"/>
        </w:rPr>
        <w:t xml:space="preserve">                     </w:t>
      </w:r>
      <w:r>
        <w:rPr>
          <w:rFonts w:ascii="ＭＳ 明朝" w:hAnsi="ＭＳ 明朝" w:hint="eastAsia"/>
        </w:rPr>
        <w:t xml:space="preserve">　　</w:t>
      </w:r>
      <w:r>
        <w:rPr>
          <w:rFonts w:ascii="ＭＳ 明朝" w:hAnsi="ＭＳ 明朝" w:hint="eastAsia"/>
          <w:u w:val="single" w:color="000000"/>
        </w:rPr>
        <w:t xml:space="preserve">　　　　　　　　　　　　　　　　　　　</w:t>
      </w:r>
    </w:p>
    <w:p w:rsidR="002C1848" w:rsidRDefault="002C1848">
      <w:pPr>
        <w:pStyle w:val="a3"/>
        <w:rPr>
          <w:spacing w:val="0"/>
        </w:rPr>
      </w:pPr>
      <w:r>
        <w:rPr>
          <w:rFonts w:eastAsia="Times New Roman" w:cs="Times New Roman"/>
          <w:spacing w:val="2"/>
        </w:rPr>
        <w:t xml:space="preserve">           </w:t>
      </w:r>
      <w:r>
        <w:rPr>
          <w:rFonts w:ascii="ＭＳ 明朝" w:hAnsi="ＭＳ 明朝" w:hint="eastAsia"/>
        </w:rPr>
        <w:t xml:space="preserve">受取人氏名　　</w:t>
      </w:r>
      <w:r>
        <w:rPr>
          <w:rFonts w:ascii="ＭＳ 明朝" w:hAnsi="ＭＳ 明朝" w:hint="eastAsia"/>
          <w:u w:val="single" w:color="000000"/>
        </w:rPr>
        <w:t xml:space="preserve">　　　　</w:t>
      </w:r>
      <w:r>
        <w:rPr>
          <w:rFonts w:eastAsia="Times New Roman" w:cs="Times New Roman"/>
          <w:spacing w:val="2"/>
          <w:u w:val="single" w:color="000000"/>
        </w:rPr>
        <w:t xml:space="preserve">         </w:t>
      </w:r>
      <w:r>
        <w:rPr>
          <w:rFonts w:ascii="ＭＳ 明朝" w:hAnsi="ＭＳ 明朝" w:hint="eastAsia"/>
        </w:rPr>
        <w:t>（あなたとの関係</w:t>
      </w:r>
      <w:r>
        <w:rPr>
          <w:rFonts w:eastAsia="Times New Roman" w:cs="Times New Roman"/>
        </w:rPr>
        <w:t>)</w:t>
      </w:r>
      <w:r>
        <w:rPr>
          <w:rFonts w:eastAsia="Times New Roman" w:cs="Times New Roman"/>
          <w:spacing w:val="2"/>
          <w:u w:val="single" w:color="000000"/>
        </w:rPr>
        <w:t xml:space="preserve">       </w:t>
      </w:r>
    </w:p>
    <w:p w:rsidR="002C1848" w:rsidRDefault="002C1848">
      <w:pPr>
        <w:pStyle w:val="a3"/>
        <w:rPr>
          <w:spacing w:val="0"/>
        </w:rPr>
      </w:pPr>
      <w:r>
        <w:rPr>
          <w:rFonts w:eastAsia="Times New Roman" w:cs="Times New Roman"/>
          <w:spacing w:val="2"/>
        </w:rPr>
        <w:t xml:space="preserve">           </w:t>
      </w:r>
      <w:r w:rsidRPr="006C08B3">
        <w:rPr>
          <w:rFonts w:ascii="ＭＳ 明朝" w:hAnsi="ＭＳ 明朝" w:hint="eastAsia"/>
          <w:spacing w:val="50"/>
          <w:fitText w:val="1260" w:id="616748300"/>
        </w:rPr>
        <w:t>電話番</w:t>
      </w:r>
      <w:r w:rsidRPr="006C08B3">
        <w:rPr>
          <w:rFonts w:ascii="ＭＳ 明朝" w:hAnsi="ＭＳ 明朝" w:hint="eastAsia"/>
          <w:spacing w:val="0"/>
          <w:fitText w:val="1260" w:id="616748300"/>
        </w:rPr>
        <w:t>号</w:t>
      </w:r>
      <w:r>
        <w:rPr>
          <w:rFonts w:ascii="ＭＳ 明朝" w:hAnsi="ＭＳ 明朝" w:hint="eastAsia"/>
        </w:rPr>
        <w:t xml:space="preserve">　　</w:t>
      </w:r>
      <w:r>
        <w:rPr>
          <w:rFonts w:eastAsia="Times New Roman" w:cs="Times New Roman"/>
          <w:spacing w:val="2"/>
          <w:u w:val="single" w:color="000000"/>
        </w:rPr>
        <w:t xml:space="preserve">        </w:t>
      </w:r>
      <w:r>
        <w:rPr>
          <w:rFonts w:ascii="ＭＳ 明朝" w:hAnsi="ＭＳ 明朝" w:hint="eastAsia"/>
        </w:rPr>
        <w:t>－</w:t>
      </w:r>
      <w:r>
        <w:rPr>
          <w:rFonts w:ascii="ＭＳ 明朝" w:hAnsi="ＭＳ 明朝" w:hint="eastAsia"/>
          <w:u w:val="single" w:color="000000"/>
        </w:rPr>
        <w:t xml:space="preserve">　　　　</w:t>
      </w:r>
      <w:r>
        <w:rPr>
          <w:rFonts w:ascii="ＭＳ 明朝" w:hAnsi="ＭＳ 明朝" w:hint="eastAsia"/>
        </w:rPr>
        <w:t>－</w:t>
      </w:r>
      <w:r>
        <w:rPr>
          <w:rFonts w:ascii="ＭＳ 明朝" w:hAnsi="ＭＳ 明朝" w:hint="eastAsia"/>
          <w:u w:val="single" w:color="000000"/>
        </w:rPr>
        <w:t xml:space="preserve">　　　　　　</w:t>
      </w:r>
    </w:p>
    <w:p w:rsidR="002C1848" w:rsidRDefault="002C1848">
      <w:pPr>
        <w:pStyle w:val="a3"/>
        <w:rPr>
          <w:spacing w:val="0"/>
        </w:rPr>
      </w:pPr>
    </w:p>
    <w:p w:rsidR="002C1848" w:rsidRDefault="002C1848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３　被告の表示</w:t>
      </w:r>
    </w:p>
    <w:p w:rsidR="002C1848" w:rsidRDefault="002C1848">
      <w:pPr>
        <w:pStyle w:val="a3"/>
        <w:rPr>
          <w:spacing w:val="0"/>
        </w:rPr>
      </w:pPr>
      <w:r>
        <w:rPr>
          <w:rFonts w:eastAsia="Times New Roman" w:cs="Times New Roman"/>
          <w:spacing w:val="2"/>
        </w:rPr>
        <w:t xml:space="preserve">        </w:t>
      </w:r>
      <w:r>
        <w:rPr>
          <w:rFonts w:ascii="ＭＳ 明朝" w:hAnsi="ＭＳ 明朝" w:hint="eastAsia"/>
        </w:rPr>
        <w:t>住所又は所在地　〒</w:t>
      </w:r>
      <w:r>
        <w:rPr>
          <w:rFonts w:ascii="ＭＳ 明朝" w:hAnsi="ＭＳ 明朝" w:hint="eastAsia"/>
          <w:b/>
          <w:bCs/>
          <w:u w:val="single" w:color="000000"/>
        </w:rPr>
        <w:t xml:space="preserve">　　　</w:t>
      </w:r>
      <w:r>
        <w:rPr>
          <w:rFonts w:ascii="ＭＳ 明朝" w:hAnsi="ＭＳ 明朝" w:hint="eastAsia"/>
        </w:rPr>
        <w:t>－</w:t>
      </w:r>
      <w:r>
        <w:rPr>
          <w:rFonts w:ascii="ＭＳ 明朝" w:hAnsi="ＭＳ 明朝" w:hint="eastAsia"/>
          <w:b/>
          <w:bCs/>
          <w:u w:val="single" w:color="000000"/>
        </w:rPr>
        <w:t xml:space="preserve">　　　　</w:t>
      </w:r>
    </w:p>
    <w:p w:rsidR="002C1848" w:rsidRDefault="002C1848">
      <w:pPr>
        <w:pStyle w:val="a3"/>
        <w:ind w:left="3276"/>
        <w:rPr>
          <w:spacing w:val="0"/>
        </w:rPr>
      </w:pPr>
      <w:r>
        <w:rPr>
          <w:rFonts w:ascii="ＭＳ 明朝" w:hAnsi="ＭＳ 明朝" w:hint="eastAsia"/>
          <w:b/>
          <w:bCs/>
          <w:u w:val="single" w:color="000000"/>
        </w:rPr>
        <w:t xml:space="preserve">　　　　　　　　　　　　　　　　　　　　　　　</w:t>
      </w:r>
    </w:p>
    <w:p w:rsidR="002C1848" w:rsidRDefault="002C1848">
      <w:pPr>
        <w:pStyle w:val="a3"/>
        <w:rPr>
          <w:spacing w:val="0"/>
        </w:rPr>
      </w:pPr>
      <w:r>
        <w:rPr>
          <w:rFonts w:eastAsia="Times New Roman" w:cs="Times New Roman"/>
          <w:spacing w:val="2"/>
        </w:rPr>
        <w:t xml:space="preserve">        </w:t>
      </w:r>
      <w:r>
        <w:rPr>
          <w:rFonts w:ascii="ＭＳ 明朝" w:hAnsi="ＭＳ 明朝" w:hint="eastAsia"/>
        </w:rPr>
        <w:t xml:space="preserve">氏名又は団体名　　　　</w:t>
      </w:r>
      <w:r>
        <w:rPr>
          <w:rFonts w:ascii="ＭＳ 明朝" w:hAnsi="ＭＳ 明朝" w:hint="eastAsia"/>
          <w:u w:val="single" w:color="000000"/>
        </w:rPr>
        <w:t xml:space="preserve">　</w:t>
      </w:r>
      <w:r>
        <w:rPr>
          <w:rFonts w:ascii="ＭＳ 明朝" w:hAnsi="ＭＳ 明朝" w:hint="eastAsia"/>
          <w:b/>
          <w:bCs/>
          <w:u w:val="single" w:color="000000"/>
        </w:rPr>
        <w:t xml:space="preserve">　　　　</w:t>
      </w:r>
      <w:r w:rsidR="00591089">
        <w:rPr>
          <w:rFonts w:ascii="ＭＳ 明朝" w:hAnsi="ＭＳ 明朝" w:hint="eastAsia"/>
          <w:b/>
          <w:bCs/>
          <w:u w:val="single" w:color="000000"/>
        </w:rPr>
        <w:t xml:space="preserve">　</w:t>
      </w:r>
      <w:r>
        <w:rPr>
          <w:rFonts w:ascii="ＭＳ 明朝" w:hAnsi="ＭＳ 明朝" w:hint="eastAsia"/>
          <w:b/>
          <w:bCs/>
          <w:u w:val="single" w:color="000000"/>
        </w:rPr>
        <w:t xml:space="preserve">　　　　　　　　　　　　　　　　</w:t>
      </w:r>
    </w:p>
    <w:p w:rsidR="002C1848" w:rsidRDefault="00591089" w:rsidP="00591089">
      <w:pPr>
        <w:pStyle w:val="a3"/>
        <w:ind w:firstLineChars="100" w:firstLine="250"/>
        <w:rPr>
          <w:spacing w:val="0"/>
        </w:rPr>
      </w:pPr>
      <w:r>
        <w:rPr>
          <w:rFonts w:ascii="ＭＳ 明朝" w:hAnsi="ＭＳ 明朝" w:hint="eastAsia"/>
        </w:rPr>
        <w:t>（団体の場合，</w:t>
      </w:r>
      <w:r w:rsidRPr="00835178">
        <w:rPr>
          <w:rFonts w:ascii="ＭＳ 明朝" w:hAnsi="ＭＳ 明朝" w:hint="eastAsia"/>
        </w:rPr>
        <w:t>代表者の肩書・氏名</w:t>
      </w:r>
      <w:r w:rsidR="002C1848">
        <w:rPr>
          <w:rFonts w:ascii="ＭＳ 明朝" w:hAnsi="ＭＳ 明朝" w:hint="eastAsia"/>
        </w:rPr>
        <w:t>）</w:t>
      </w:r>
      <w:r w:rsidR="002C1848">
        <w:rPr>
          <w:rFonts w:ascii="ＭＳ 明朝" w:hAnsi="ＭＳ 明朝" w:hint="eastAsia"/>
          <w:u w:val="single" w:color="000000"/>
        </w:rPr>
        <w:t xml:space="preserve">　</w:t>
      </w:r>
      <w:r w:rsidR="002C1848">
        <w:rPr>
          <w:rFonts w:ascii="ＭＳ 明朝" w:hAnsi="ＭＳ 明朝" w:hint="eastAsia"/>
          <w:b/>
          <w:bCs/>
          <w:u w:val="single" w:color="000000"/>
        </w:rPr>
        <w:t xml:space="preserve">　　　　　　　　　　　　　　　　　</w:t>
      </w:r>
    </w:p>
    <w:p w:rsidR="002C1848" w:rsidRDefault="002C1848">
      <w:pPr>
        <w:pStyle w:val="a3"/>
        <w:ind w:left="756"/>
        <w:rPr>
          <w:spacing w:val="0"/>
        </w:rPr>
      </w:pPr>
      <w:r>
        <w:rPr>
          <w:rFonts w:ascii="ＭＳ 明朝" w:hAnsi="ＭＳ 明朝" w:hint="eastAsia"/>
        </w:rPr>
        <w:t>（個人の場合，勤務先）</w:t>
      </w:r>
      <w:r>
        <w:rPr>
          <w:rFonts w:eastAsia="Times New Roman" w:cs="Times New Roman"/>
          <w:spacing w:val="2"/>
        </w:rPr>
        <w:t xml:space="preserve">  </w:t>
      </w:r>
      <w:r>
        <w:rPr>
          <w:rFonts w:ascii="ＭＳ 明朝" w:hAnsi="ＭＳ 明朝" w:hint="eastAsia"/>
          <w:u w:val="single" w:color="000000"/>
        </w:rPr>
        <w:t xml:space="preserve">　　　　　　　　　　　　　　　　　　　　　</w:t>
      </w:r>
    </w:p>
    <w:p w:rsidR="002C1848" w:rsidRDefault="00457E89">
      <w:pPr>
        <w:pStyle w:val="a3"/>
        <w:rPr>
          <w:spacing w:val="0"/>
        </w:rPr>
      </w:pPr>
      <w:r>
        <w:rPr>
          <w:rFonts w:hint="eastAsia"/>
          <w:spacing w:val="0"/>
        </w:rPr>
        <w:t xml:space="preserve">  </w:t>
      </w:r>
    </w:p>
    <w:p w:rsidR="002C1848" w:rsidRDefault="0093567D">
      <w:pPr>
        <w:pStyle w:val="a3"/>
        <w:jc w:val="center"/>
        <w:rPr>
          <w:spacing w:val="0"/>
        </w:rPr>
      </w:pPr>
      <w:r>
        <w:rPr>
          <w:rFonts w:ascii="ＭＳ 明朝" w:hAnsi="ＭＳ 明朝" w:hint="eastAsia"/>
        </w:rPr>
        <w:t>請　求　の　趣　旨</w:t>
      </w:r>
    </w:p>
    <w:p w:rsidR="002C1848" w:rsidRDefault="002C1848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１　被告は，原告に対し，別紙物件目録記載の　□土地　□建物　を明け渡せ。</w:t>
      </w:r>
    </w:p>
    <w:p w:rsidR="002C1848" w:rsidRDefault="002C1848" w:rsidP="00D6265F">
      <w:pPr>
        <w:pStyle w:val="a3"/>
        <w:ind w:left="750" w:hangingChars="300" w:hanging="750"/>
        <w:rPr>
          <w:spacing w:val="0"/>
        </w:rPr>
      </w:pPr>
      <w:r>
        <w:rPr>
          <w:rFonts w:ascii="ＭＳ 明朝" w:hAnsi="ＭＳ 明朝" w:hint="eastAsia"/>
        </w:rPr>
        <w:t xml:space="preserve">　２□　被告は，原告に対し，□　平成</w:t>
      </w:r>
      <w:r>
        <w:rPr>
          <w:rFonts w:ascii="ＭＳ 明朝" w:hAnsi="ＭＳ 明朝" w:hint="eastAsia"/>
          <w:b/>
          <w:bCs/>
          <w:u w:val="single" w:color="000000"/>
        </w:rPr>
        <w:t xml:space="preserve">　　</w:t>
      </w:r>
      <w:r>
        <w:rPr>
          <w:rFonts w:ascii="ＭＳ 明朝" w:hAnsi="ＭＳ 明朝" w:hint="eastAsia"/>
        </w:rPr>
        <w:t>年</w:t>
      </w:r>
      <w:r>
        <w:rPr>
          <w:rFonts w:ascii="ＭＳ 明朝" w:hAnsi="ＭＳ 明朝" w:hint="eastAsia"/>
          <w:u w:val="single" w:color="000000"/>
        </w:rPr>
        <w:t xml:space="preserve">　</w:t>
      </w:r>
      <w:r>
        <w:rPr>
          <w:rFonts w:ascii="ＭＳ 明朝" w:hAnsi="ＭＳ 明朝" w:hint="eastAsia"/>
          <w:b/>
          <w:bCs/>
          <w:u w:val="single" w:color="000000"/>
        </w:rPr>
        <w:t xml:space="preserve">　</w:t>
      </w:r>
      <w:r>
        <w:rPr>
          <w:rFonts w:ascii="ＭＳ 明朝" w:hAnsi="ＭＳ 明朝" w:hint="eastAsia"/>
        </w:rPr>
        <w:t>月</w:t>
      </w:r>
      <w:r>
        <w:rPr>
          <w:rFonts w:ascii="ＭＳ 明朝" w:hAnsi="ＭＳ 明朝" w:hint="eastAsia"/>
          <w:u w:val="single" w:color="000000"/>
        </w:rPr>
        <w:t xml:space="preserve">　</w:t>
      </w:r>
      <w:r>
        <w:rPr>
          <w:rFonts w:ascii="ＭＳ 明朝" w:hAnsi="ＭＳ 明朝" w:hint="eastAsia"/>
          <w:b/>
          <w:bCs/>
          <w:u w:val="single" w:color="000000"/>
        </w:rPr>
        <w:t xml:space="preserve">　</w:t>
      </w:r>
      <w:r>
        <w:rPr>
          <w:rFonts w:ascii="ＭＳ 明朝" w:hAnsi="ＭＳ 明朝" w:hint="eastAsia"/>
        </w:rPr>
        <w:t>日から上記１の明渡済みまで，１か月</w:t>
      </w:r>
      <w:r>
        <w:rPr>
          <w:rFonts w:ascii="ＭＳ 明朝" w:hAnsi="ＭＳ 明朝" w:hint="eastAsia"/>
          <w:u w:val="single" w:color="000000"/>
        </w:rPr>
        <w:t xml:space="preserve">　　</w:t>
      </w:r>
      <w:r>
        <w:rPr>
          <w:rFonts w:ascii="ＭＳ 明朝" w:hAnsi="ＭＳ 明朝" w:hint="eastAsia"/>
          <w:b/>
          <w:bCs/>
          <w:u w:val="single" w:color="000000"/>
        </w:rPr>
        <w:t xml:space="preserve">　　　　　</w:t>
      </w:r>
      <w:r>
        <w:rPr>
          <w:rFonts w:ascii="ＭＳ 明朝" w:hAnsi="ＭＳ 明朝" w:hint="eastAsia"/>
        </w:rPr>
        <w:t>円の割合による金員を支払え。</w:t>
      </w:r>
      <w:r>
        <w:rPr>
          <w:rFonts w:eastAsia="Times New Roman" w:cs="Times New Roman"/>
          <w:spacing w:val="2"/>
        </w:rPr>
        <w:t xml:space="preserve">              </w:t>
      </w:r>
    </w:p>
    <w:p w:rsidR="002C1848" w:rsidRDefault="002C1848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□　訴訟費用は，被告の負担とする。</w:t>
      </w:r>
    </w:p>
    <w:p w:rsidR="002C1848" w:rsidRDefault="002C1848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との判決　並びに　□仮執行宣言　を求めます。</w:t>
      </w:r>
    </w:p>
    <w:p w:rsidR="002C1848" w:rsidRDefault="002C1848">
      <w:pPr>
        <w:pStyle w:val="a3"/>
        <w:rPr>
          <w:spacing w:val="0"/>
        </w:rPr>
      </w:pPr>
    </w:p>
    <w:p w:rsidR="002C1848" w:rsidRDefault="002C1848">
      <w:pPr>
        <w:pStyle w:val="a3"/>
        <w:ind w:left="3150"/>
        <w:rPr>
          <w:spacing w:val="0"/>
        </w:rPr>
      </w:pPr>
      <w:r>
        <w:rPr>
          <w:rFonts w:ascii="ＭＳ 明朝" w:hAnsi="ＭＳ 明朝" w:hint="eastAsia"/>
        </w:rPr>
        <w:lastRenderedPageBreak/>
        <w:t>請　求　の　原　因</w:t>
      </w:r>
    </w:p>
    <w:p w:rsidR="002C1848" w:rsidRDefault="002C1848">
      <w:pPr>
        <w:pStyle w:val="a3"/>
        <w:rPr>
          <w:spacing w:val="0"/>
        </w:rPr>
      </w:pPr>
      <w:r>
        <w:rPr>
          <w:rFonts w:eastAsia="Times New Roman" w:cs="Times New Roman"/>
          <w:spacing w:val="2"/>
        </w:rPr>
        <w:t xml:space="preserve">  </w:t>
      </w:r>
      <w:r>
        <w:rPr>
          <w:rFonts w:ascii="ＭＳ 明朝" w:hAnsi="ＭＳ 明朝" w:hint="eastAsia"/>
        </w:rPr>
        <w:t>１　原告は，別紙物件目録記載の　□建物　□土地　（以下「本件不動産」と</w:t>
      </w:r>
    </w:p>
    <w:p w:rsidR="002C1848" w:rsidRDefault="002C1848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　いう。）を所有している。</w:t>
      </w:r>
    </w:p>
    <w:p w:rsidR="002C1848" w:rsidRDefault="002C1848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２　被告は，平成</w:t>
      </w:r>
      <w:r>
        <w:rPr>
          <w:rFonts w:ascii="ＭＳ 明朝" w:hAnsi="ＭＳ 明朝" w:hint="eastAsia"/>
          <w:b/>
          <w:bCs/>
          <w:u w:val="single" w:color="000000"/>
        </w:rPr>
        <w:t xml:space="preserve">　　</w:t>
      </w:r>
      <w:r>
        <w:rPr>
          <w:rFonts w:ascii="ＭＳ 明朝" w:hAnsi="ＭＳ 明朝" w:hint="eastAsia"/>
        </w:rPr>
        <w:t>年</w:t>
      </w:r>
      <w:r>
        <w:rPr>
          <w:rFonts w:ascii="ＭＳ 明朝" w:hAnsi="ＭＳ 明朝" w:hint="eastAsia"/>
          <w:u w:val="single" w:color="000000"/>
        </w:rPr>
        <w:t xml:space="preserve">　</w:t>
      </w:r>
      <w:r>
        <w:rPr>
          <w:rFonts w:ascii="ＭＳ 明朝" w:hAnsi="ＭＳ 明朝" w:hint="eastAsia"/>
          <w:b/>
          <w:bCs/>
          <w:u w:val="single" w:color="000000"/>
        </w:rPr>
        <w:t xml:space="preserve">　</w:t>
      </w:r>
      <w:r>
        <w:rPr>
          <w:rFonts w:ascii="ＭＳ 明朝" w:hAnsi="ＭＳ 明朝" w:hint="eastAsia"/>
        </w:rPr>
        <w:t>月</w:t>
      </w:r>
      <w:r>
        <w:rPr>
          <w:rFonts w:ascii="ＭＳ 明朝" w:hAnsi="ＭＳ 明朝" w:hint="eastAsia"/>
          <w:u w:val="single" w:color="000000"/>
        </w:rPr>
        <w:t xml:space="preserve">　</w:t>
      </w:r>
      <w:r>
        <w:rPr>
          <w:rFonts w:ascii="ＭＳ 明朝" w:hAnsi="ＭＳ 明朝" w:hint="eastAsia"/>
          <w:b/>
          <w:bCs/>
          <w:u w:val="single" w:color="000000"/>
        </w:rPr>
        <w:t xml:space="preserve">　</w:t>
      </w:r>
      <w:r>
        <w:rPr>
          <w:rFonts w:ascii="ＭＳ 明朝" w:hAnsi="ＭＳ 明朝" w:hint="eastAsia"/>
        </w:rPr>
        <w:t>日ころから何らの権原なく本件不動産を占</w:t>
      </w:r>
    </w:p>
    <w:p w:rsidR="002C1848" w:rsidRDefault="002C1848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　有している。</w:t>
      </w:r>
    </w:p>
    <w:p w:rsidR="002C1848" w:rsidRDefault="002C1848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３　その他の事情</w:t>
      </w:r>
    </w:p>
    <w:p w:rsidR="002C1848" w:rsidRDefault="002C1848">
      <w:pPr>
        <w:pStyle w:val="a3"/>
        <w:rPr>
          <w:spacing w:val="0"/>
        </w:rPr>
      </w:pPr>
    </w:p>
    <w:p w:rsidR="002C1848" w:rsidRDefault="002C1848">
      <w:pPr>
        <w:pStyle w:val="a3"/>
        <w:rPr>
          <w:spacing w:val="0"/>
        </w:rPr>
      </w:pPr>
    </w:p>
    <w:p w:rsidR="002C1848" w:rsidRDefault="002C1848">
      <w:pPr>
        <w:pStyle w:val="a3"/>
        <w:rPr>
          <w:spacing w:val="0"/>
        </w:rPr>
      </w:pPr>
    </w:p>
    <w:p w:rsidR="002C1848" w:rsidRDefault="002C1848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４□（賃料相当損害金を請求する場合）</w:t>
      </w:r>
    </w:p>
    <w:p w:rsidR="002C1848" w:rsidRDefault="002C1848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　　　被告が本件不動産を占有することにより原告に生ずる損害は，</w:t>
      </w:r>
    </w:p>
    <w:p w:rsidR="002C1848" w:rsidRDefault="002C1848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　　１か月あたり</w:t>
      </w:r>
      <w:r>
        <w:rPr>
          <w:rFonts w:ascii="ＭＳ 明朝" w:hAnsi="ＭＳ 明朝" w:hint="eastAsia"/>
          <w:u w:val="single" w:color="000000"/>
        </w:rPr>
        <w:t xml:space="preserve">　　</w:t>
      </w:r>
      <w:r>
        <w:rPr>
          <w:rFonts w:ascii="ＭＳ 明朝" w:hAnsi="ＭＳ 明朝" w:hint="eastAsia"/>
          <w:b/>
          <w:bCs/>
          <w:u w:val="single" w:color="000000"/>
        </w:rPr>
        <w:t xml:space="preserve">　　　　　</w:t>
      </w:r>
      <w:r>
        <w:rPr>
          <w:rFonts w:ascii="ＭＳ 明朝" w:hAnsi="ＭＳ 明朝" w:hint="eastAsia"/>
        </w:rPr>
        <w:t>円である。</w:t>
      </w:r>
    </w:p>
    <w:p w:rsidR="002C1848" w:rsidRDefault="002C1848">
      <w:pPr>
        <w:pStyle w:val="a3"/>
        <w:rPr>
          <w:spacing w:val="0"/>
        </w:rPr>
      </w:pPr>
      <w:r>
        <w:rPr>
          <w:rFonts w:eastAsia="Times New Roman" w:cs="Times New Roman"/>
          <w:spacing w:val="2"/>
        </w:rPr>
        <w:t xml:space="preserve">  </w:t>
      </w:r>
      <w:r>
        <w:rPr>
          <w:rFonts w:ascii="ＭＳ 明朝" w:hAnsi="ＭＳ 明朝" w:hint="eastAsia"/>
        </w:rPr>
        <w:t>５　よって，原告は，被告に対し，</w:t>
      </w:r>
    </w:p>
    <w:p w:rsidR="002C1848" w:rsidRDefault="002C1848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　本件不動産の所有権に基づき，本件不動産の明渡し</w:t>
      </w:r>
    </w:p>
    <w:p w:rsidR="002C1848" w:rsidRDefault="002C1848" w:rsidP="00D6265F">
      <w:pPr>
        <w:pStyle w:val="a3"/>
        <w:ind w:left="750" w:hangingChars="300" w:hanging="750"/>
        <w:rPr>
          <w:spacing w:val="0"/>
        </w:rPr>
      </w:pPr>
      <w:r>
        <w:rPr>
          <w:rFonts w:ascii="ＭＳ 明朝" w:hAnsi="ＭＳ 明朝" w:hint="eastAsia"/>
        </w:rPr>
        <w:t xml:space="preserve">　　□　を求めるとともに，不法行為に基づき，平成</w:t>
      </w:r>
      <w:r>
        <w:rPr>
          <w:rFonts w:ascii="ＭＳ 明朝" w:hAnsi="ＭＳ 明朝" w:hint="eastAsia"/>
          <w:b/>
          <w:bCs/>
          <w:u w:val="single" w:color="000000"/>
        </w:rPr>
        <w:t xml:space="preserve">　　</w:t>
      </w:r>
      <w:r>
        <w:rPr>
          <w:rFonts w:ascii="ＭＳ 明朝" w:hAnsi="ＭＳ 明朝" w:hint="eastAsia"/>
        </w:rPr>
        <w:t xml:space="preserve">年　</w:t>
      </w:r>
      <w:r>
        <w:rPr>
          <w:rFonts w:ascii="ＭＳ 明朝" w:hAnsi="ＭＳ 明朝" w:hint="eastAsia"/>
          <w:u w:val="single" w:color="000000"/>
        </w:rPr>
        <w:t xml:space="preserve">　</w:t>
      </w:r>
      <w:r>
        <w:rPr>
          <w:rFonts w:ascii="ＭＳ 明朝" w:hAnsi="ＭＳ 明朝" w:hint="eastAsia"/>
          <w:b/>
          <w:bCs/>
          <w:u w:val="single" w:color="000000"/>
        </w:rPr>
        <w:t xml:space="preserve">　</w:t>
      </w:r>
      <w:r>
        <w:rPr>
          <w:rFonts w:ascii="ＭＳ 明朝" w:hAnsi="ＭＳ 明朝" w:hint="eastAsia"/>
        </w:rPr>
        <w:t>月</w:t>
      </w:r>
      <w:r>
        <w:rPr>
          <w:rFonts w:ascii="ＭＳ 明朝" w:hAnsi="ＭＳ 明朝" w:hint="eastAsia"/>
          <w:b/>
          <w:bCs/>
          <w:u w:val="single" w:color="000000"/>
        </w:rPr>
        <w:t xml:space="preserve">　　</w:t>
      </w:r>
      <w:r>
        <w:rPr>
          <w:rFonts w:ascii="ＭＳ 明朝" w:hAnsi="ＭＳ 明朝" w:hint="eastAsia"/>
        </w:rPr>
        <w:t>日（被告の占有開始日）から本件不動産の明渡済みまで１か月</w:t>
      </w:r>
      <w:r>
        <w:rPr>
          <w:rFonts w:ascii="ＭＳ 明朝" w:hAnsi="ＭＳ 明朝" w:hint="eastAsia"/>
          <w:u w:val="single" w:color="000000"/>
        </w:rPr>
        <w:t xml:space="preserve">　　</w:t>
      </w:r>
      <w:r>
        <w:rPr>
          <w:rFonts w:ascii="ＭＳ 明朝" w:hAnsi="ＭＳ 明朝" w:hint="eastAsia"/>
          <w:b/>
          <w:bCs/>
          <w:u w:val="single" w:color="000000"/>
        </w:rPr>
        <w:t xml:space="preserve">　　　　　　</w:t>
      </w:r>
      <w:r>
        <w:rPr>
          <w:rFonts w:ascii="ＭＳ 明朝" w:hAnsi="ＭＳ 明朝" w:hint="eastAsia"/>
        </w:rPr>
        <w:t>円の割合による損害金の支払</w:t>
      </w:r>
    </w:p>
    <w:p w:rsidR="002C1848" w:rsidRDefault="002C1848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　を求める。</w:t>
      </w:r>
    </w:p>
    <w:p w:rsidR="002C1848" w:rsidRDefault="002C1848">
      <w:pPr>
        <w:pStyle w:val="a3"/>
        <w:rPr>
          <w:spacing w:val="0"/>
        </w:rPr>
      </w:pPr>
      <w:r>
        <w:rPr>
          <w:rFonts w:eastAsia="Times New Roman" w:cs="Times New Roman"/>
          <w:spacing w:val="2"/>
        </w:rPr>
        <w:t xml:space="preserve"> </w:t>
      </w:r>
      <w:r>
        <w:rPr>
          <w:rFonts w:ascii="ＭＳ 明朝" w:hAnsi="ＭＳ 明朝" w:hint="eastAsia"/>
        </w:rPr>
        <w:t xml:space="preserve">　　　　　　　　　　　</w:t>
      </w:r>
      <w:r>
        <w:rPr>
          <w:rFonts w:eastAsia="Times New Roman" w:cs="Times New Roman"/>
          <w:spacing w:val="2"/>
        </w:rPr>
        <w:t xml:space="preserve">      </w:t>
      </w:r>
      <w:r w:rsidRPr="0093567D">
        <w:rPr>
          <w:rFonts w:ascii="ＭＳ 明朝" w:hAnsi="ＭＳ 明朝" w:hint="eastAsia"/>
          <w:spacing w:val="216"/>
          <w:fitText w:val="2260" w:id="616748301"/>
        </w:rPr>
        <w:t>添付書</w:t>
      </w:r>
      <w:r w:rsidRPr="0093567D">
        <w:rPr>
          <w:rFonts w:ascii="ＭＳ 明朝" w:hAnsi="ＭＳ 明朝" w:hint="eastAsia"/>
          <w:spacing w:val="2"/>
          <w:fitText w:val="2260" w:id="616748301"/>
        </w:rPr>
        <w:t>類</w:t>
      </w:r>
    </w:p>
    <w:p w:rsidR="002C1848" w:rsidRDefault="002C1848">
      <w:pPr>
        <w:pStyle w:val="a3"/>
        <w:rPr>
          <w:spacing w:val="0"/>
        </w:rPr>
      </w:pPr>
      <w:r>
        <w:rPr>
          <w:rFonts w:eastAsia="Times New Roman" w:cs="Times New Roman"/>
          <w:spacing w:val="2"/>
        </w:rPr>
        <w:t xml:space="preserve">  </w:t>
      </w:r>
      <w:r>
        <w:rPr>
          <w:rFonts w:ascii="ＭＳ 明朝" w:hAnsi="ＭＳ 明朝" w:hint="eastAsia"/>
        </w:rPr>
        <w:t xml:space="preserve">□　訴状副本　</w:t>
      </w:r>
      <w:r>
        <w:rPr>
          <w:rFonts w:ascii="ＭＳ 明朝" w:hAnsi="ＭＳ 明朝" w:hint="eastAsia"/>
          <w:b/>
          <w:bCs/>
          <w:u w:val="single" w:color="000000"/>
        </w:rPr>
        <w:t xml:space="preserve">　　</w:t>
      </w:r>
      <w:r>
        <w:rPr>
          <w:rFonts w:ascii="ＭＳ 明朝" w:hAnsi="ＭＳ 明朝" w:hint="eastAsia"/>
        </w:rPr>
        <w:t>通</w:t>
      </w:r>
    </w:p>
    <w:p w:rsidR="002C1848" w:rsidRDefault="002C1848">
      <w:pPr>
        <w:pStyle w:val="a3"/>
        <w:rPr>
          <w:spacing w:val="0"/>
        </w:rPr>
      </w:pPr>
      <w:r>
        <w:rPr>
          <w:rFonts w:eastAsia="Times New Roman" w:cs="Times New Roman"/>
          <w:spacing w:val="2"/>
        </w:rPr>
        <w:t xml:space="preserve">  </w:t>
      </w:r>
      <w:r>
        <w:rPr>
          <w:rFonts w:ascii="ＭＳ 明朝" w:hAnsi="ＭＳ 明朝" w:hint="eastAsia"/>
        </w:rPr>
        <w:t xml:space="preserve">□　資格証明書　</w:t>
      </w:r>
      <w:r>
        <w:rPr>
          <w:rFonts w:ascii="ＭＳ 明朝" w:hAnsi="ＭＳ 明朝" w:hint="eastAsia"/>
          <w:u w:val="single" w:color="000000"/>
        </w:rPr>
        <w:t xml:space="preserve">　</w:t>
      </w:r>
      <w:r>
        <w:rPr>
          <w:rFonts w:ascii="ＭＳ 明朝" w:hAnsi="ＭＳ 明朝" w:hint="eastAsia"/>
          <w:b/>
          <w:bCs/>
          <w:u w:val="single" w:color="000000"/>
        </w:rPr>
        <w:t xml:space="preserve">　</w:t>
      </w:r>
      <w:r>
        <w:rPr>
          <w:rFonts w:ascii="ＭＳ 明朝" w:hAnsi="ＭＳ 明朝" w:hint="eastAsia"/>
        </w:rPr>
        <w:t>通</w:t>
      </w:r>
    </w:p>
    <w:p w:rsidR="002C1848" w:rsidRDefault="002C1848">
      <w:pPr>
        <w:pStyle w:val="a3"/>
        <w:rPr>
          <w:spacing w:val="0"/>
        </w:rPr>
      </w:pPr>
      <w:r>
        <w:rPr>
          <w:rFonts w:eastAsia="Times New Roman" w:cs="Times New Roman"/>
          <w:spacing w:val="2"/>
        </w:rPr>
        <w:t xml:space="preserve">  </w:t>
      </w:r>
      <w:r w:rsidR="00591089">
        <w:rPr>
          <w:rFonts w:ascii="ＭＳ 明朝" w:hAnsi="ＭＳ 明朝" w:hint="eastAsia"/>
        </w:rPr>
        <w:t xml:space="preserve">□　</w:t>
      </w:r>
      <w:r w:rsidR="00591089" w:rsidRPr="00835178">
        <w:rPr>
          <w:rFonts w:ascii="ＭＳ 明朝" w:hAnsi="ＭＳ 明朝" w:hint="eastAsia"/>
        </w:rPr>
        <w:t>登記事項証明書（不動産）</w:t>
      </w:r>
      <w:r>
        <w:rPr>
          <w:rFonts w:ascii="ＭＳ 明朝" w:hAnsi="ＭＳ 明朝" w:hint="eastAsia"/>
        </w:rPr>
        <w:t xml:space="preserve">　</w:t>
      </w:r>
      <w:r>
        <w:rPr>
          <w:rFonts w:ascii="ＭＳ 明朝" w:hAnsi="ＭＳ 明朝" w:hint="eastAsia"/>
          <w:b/>
          <w:bCs/>
          <w:u w:val="single" w:color="000000"/>
        </w:rPr>
        <w:t xml:space="preserve">　　</w:t>
      </w:r>
      <w:r>
        <w:rPr>
          <w:rFonts w:ascii="ＭＳ 明朝" w:hAnsi="ＭＳ 明朝" w:hint="eastAsia"/>
        </w:rPr>
        <w:t>通</w:t>
      </w:r>
    </w:p>
    <w:p w:rsidR="002C1848" w:rsidRDefault="002C1848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□　固定資産評価証明書　</w:t>
      </w:r>
      <w:r>
        <w:rPr>
          <w:rFonts w:ascii="ＭＳ 明朝" w:hAnsi="ＭＳ 明朝" w:hint="eastAsia"/>
          <w:b/>
          <w:bCs/>
          <w:u w:val="single" w:color="000000"/>
        </w:rPr>
        <w:t xml:space="preserve">　　</w:t>
      </w:r>
      <w:r>
        <w:rPr>
          <w:rFonts w:ascii="ＭＳ 明朝" w:hAnsi="ＭＳ 明朝" w:hint="eastAsia"/>
        </w:rPr>
        <w:t>通</w:t>
      </w:r>
    </w:p>
    <w:p w:rsidR="002C1848" w:rsidRDefault="002C1848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□　甲号証</w:t>
      </w:r>
    </w:p>
    <w:p w:rsidR="002C1848" w:rsidRDefault="002C1848" w:rsidP="00457E89">
      <w:pPr>
        <w:pStyle w:val="a3"/>
        <w:ind w:firstLineChars="100" w:firstLine="250"/>
        <w:rPr>
          <w:spacing w:val="0"/>
        </w:rPr>
      </w:pPr>
      <w:r>
        <w:rPr>
          <w:rFonts w:ascii="ＭＳ 明朝" w:hAnsi="ＭＳ 明朝" w:hint="eastAsia"/>
        </w:rPr>
        <w:t>□　甲第</w:t>
      </w:r>
      <w:r>
        <w:rPr>
          <w:rFonts w:ascii="ＭＳ 明朝" w:hAnsi="ＭＳ 明朝" w:hint="eastAsia"/>
          <w:b/>
          <w:bCs/>
          <w:u w:val="single" w:color="000000"/>
        </w:rPr>
        <w:t xml:space="preserve">　</w:t>
      </w:r>
      <w:r>
        <w:rPr>
          <w:rFonts w:ascii="ＭＳ 明朝" w:hAnsi="ＭＳ 明朝" w:hint="eastAsia"/>
        </w:rPr>
        <w:t xml:space="preserve">号証（　　　　　）写し　</w:t>
      </w:r>
      <w:r>
        <w:rPr>
          <w:rFonts w:ascii="ＭＳ 明朝" w:hAnsi="ＭＳ 明朝" w:hint="eastAsia"/>
          <w:b/>
          <w:bCs/>
          <w:u w:val="single" w:color="000000"/>
        </w:rPr>
        <w:t xml:space="preserve">　　</w:t>
      </w:r>
      <w:r>
        <w:rPr>
          <w:rFonts w:ascii="ＭＳ 明朝" w:hAnsi="ＭＳ 明朝" w:hint="eastAsia"/>
        </w:rPr>
        <w:t>通</w:t>
      </w:r>
    </w:p>
    <w:p w:rsidR="002C1848" w:rsidRDefault="002C1848">
      <w:pPr>
        <w:pStyle w:val="a3"/>
        <w:rPr>
          <w:spacing w:val="0"/>
        </w:rPr>
      </w:pPr>
      <w:r>
        <w:rPr>
          <w:spacing w:val="0"/>
        </w:rPr>
        <w:br w:type="page"/>
      </w:r>
      <w:r>
        <w:rPr>
          <w:rFonts w:ascii="ＭＳ 明朝" w:hAnsi="ＭＳ 明朝" w:hint="eastAsia"/>
        </w:rPr>
        <w:lastRenderedPageBreak/>
        <w:t>（別紙）</w:t>
      </w:r>
    </w:p>
    <w:p w:rsidR="002C1848" w:rsidRDefault="002C1848">
      <w:pPr>
        <w:pStyle w:val="a3"/>
        <w:jc w:val="center"/>
        <w:rPr>
          <w:spacing w:val="0"/>
        </w:rPr>
      </w:pPr>
      <w:r>
        <w:rPr>
          <w:rFonts w:ascii="ＭＳ 明朝" w:hAnsi="ＭＳ 明朝" w:hint="eastAsia"/>
        </w:rPr>
        <w:t>物　件　目　録</w:t>
      </w:r>
    </w:p>
    <w:p w:rsidR="002C1848" w:rsidRDefault="002C1848">
      <w:pPr>
        <w:pStyle w:val="a3"/>
        <w:rPr>
          <w:spacing w:val="0"/>
        </w:rPr>
      </w:pPr>
      <w:r>
        <w:rPr>
          <w:rFonts w:ascii="ＭＳ 明朝" w:hAnsi="ＭＳ 明朝" w:hint="eastAsia"/>
        </w:rPr>
        <w:t>□（土地）</w:t>
      </w:r>
    </w:p>
    <w:p w:rsidR="002C1848" w:rsidRDefault="002C1848">
      <w:pPr>
        <w:pStyle w:val="a3"/>
        <w:ind w:left="504"/>
        <w:rPr>
          <w:spacing w:val="0"/>
        </w:rPr>
      </w:pPr>
      <w:r>
        <w:rPr>
          <w:rFonts w:ascii="ＭＳ 明朝" w:hAnsi="ＭＳ 明朝" w:hint="eastAsia"/>
        </w:rPr>
        <w:t xml:space="preserve">１　所　　在　　</w:t>
      </w:r>
    </w:p>
    <w:p w:rsidR="002C1848" w:rsidRDefault="002C1848">
      <w:pPr>
        <w:pStyle w:val="a3"/>
        <w:ind w:left="1008"/>
        <w:rPr>
          <w:spacing w:val="0"/>
        </w:rPr>
      </w:pPr>
      <w:r>
        <w:rPr>
          <w:rFonts w:ascii="ＭＳ 明朝" w:hAnsi="ＭＳ 明朝" w:hint="eastAsia"/>
        </w:rPr>
        <w:t xml:space="preserve">地　　番　　</w:t>
      </w:r>
    </w:p>
    <w:p w:rsidR="002C1848" w:rsidRDefault="002C1848">
      <w:pPr>
        <w:pStyle w:val="a3"/>
        <w:ind w:left="1008"/>
        <w:rPr>
          <w:spacing w:val="0"/>
        </w:rPr>
      </w:pPr>
      <w:r>
        <w:rPr>
          <w:rFonts w:ascii="ＭＳ 明朝" w:hAnsi="ＭＳ 明朝" w:hint="eastAsia"/>
        </w:rPr>
        <w:t xml:space="preserve">地　　目　　</w:t>
      </w:r>
    </w:p>
    <w:p w:rsidR="002C1848" w:rsidRDefault="002C1848">
      <w:pPr>
        <w:pStyle w:val="a3"/>
        <w:ind w:left="1008"/>
        <w:rPr>
          <w:spacing w:val="0"/>
        </w:rPr>
      </w:pPr>
      <w:r>
        <w:rPr>
          <w:rFonts w:ascii="ＭＳ 明朝" w:hAnsi="ＭＳ 明朝" w:hint="eastAsia"/>
        </w:rPr>
        <w:t xml:space="preserve">地　　積　　</w:t>
      </w:r>
    </w:p>
    <w:p w:rsidR="002C1848" w:rsidRDefault="002C1848">
      <w:pPr>
        <w:pStyle w:val="a3"/>
        <w:ind w:left="504"/>
        <w:rPr>
          <w:spacing w:val="0"/>
        </w:rPr>
      </w:pPr>
    </w:p>
    <w:p w:rsidR="002C1848" w:rsidRDefault="002C1848">
      <w:pPr>
        <w:pStyle w:val="a3"/>
        <w:ind w:left="504"/>
        <w:rPr>
          <w:spacing w:val="0"/>
        </w:rPr>
      </w:pPr>
      <w:r>
        <w:rPr>
          <w:rFonts w:ascii="ＭＳ 明朝" w:hAnsi="ＭＳ 明朝" w:hint="eastAsia"/>
        </w:rPr>
        <w:t xml:space="preserve">２　所　　在　　</w:t>
      </w:r>
    </w:p>
    <w:p w:rsidR="002C1848" w:rsidRDefault="002C1848">
      <w:pPr>
        <w:pStyle w:val="a3"/>
        <w:ind w:left="1008"/>
        <w:rPr>
          <w:spacing w:val="0"/>
        </w:rPr>
      </w:pPr>
      <w:r>
        <w:rPr>
          <w:rFonts w:ascii="ＭＳ 明朝" w:hAnsi="ＭＳ 明朝" w:hint="eastAsia"/>
        </w:rPr>
        <w:t xml:space="preserve">地　　番　　</w:t>
      </w:r>
    </w:p>
    <w:p w:rsidR="002C1848" w:rsidRDefault="002C1848">
      <w:pPr>
        <w:pStyle w:val="a3"/>
        <w:ind w:left="1008"/>
        <w:rPr>
          <w:spacing w:val="0"/>
        </w:rPr>
      </w:pPr>
      <w:r>
        <w:rPr>
          <w:rFonts w:ascii="ＭＳ 明朝" w:hAnsi="ＭＳ 明朝" w:hint="eastAsia"/>
        </w:rPr>
        <w:t xml:space="preserve">地　　目　　</w:t>
      </w:r>
    </w:p>
    <w:p w:rsidR="002C1848" w:rsidRDefault="002C1848">
      <w:pPr>
        <w:pStyle w:val="a3"/>
        <w:ind w:left="1008"/>
        <w:rPr>
          <w:spacing w:val="0"/>
        </w:rPr>
      </w:pPr>
      <w:r>
        <w:rPr>
          <w:rFonts w:ascii="ＭＳ 明朝" w:hAnsi="ＭＳ 明朝" w:hint="eastAsia"/>
        </w:rPr>
        <w:t xml:space="preserve">地　　積　　</w:t>
      </w:r>
    </w:p>
    <w:p w:rsidR="002C1848" w:rsidRDefault="002C1848">
      <w:pPr>
        <w:pStyle w:val="a3"/>
        <w:rPr>
          <w:spacing w:val="0"/>
        </w:rPr>
      </w:pPr>
    </w:p>
    <w:p w:rsidR="002C1848" w:rsidRDefault="002C1848">
      <w:pPr>
        <w:pStyle w:val="a3"/>
        <w:rPr>
          <w:spacing w:val="0"/>
        </w:rPr>
      </w:pPr>
      <w:r>
        <w:rPr>
          <w:rFonts w:ascii="ＭＳ 明朝" w:hAnsi="ＭＳ 明朝" w:hint="eastAsia"/>
        </w:rPr>
        <w:t>□（建物）</w:t>
      </w:r>
    </w:p>
    <w:p w:rsidR="002C1848" w:rsidRDefault="002C1848">
      <w:pPr>
        <w:pStyle w:val="a3"/>
        <w:ind w:left="504"/>
        <w:rPr>
          <w:spacing w:val="0"/>
        </w:rPr>
      </w:pPr>
      <w:r>
        <w:rPr>
          <w:rFonts w:ascii="ＭＳ 明朝" w:hAnsi="ＭＳ 明朝" w:hint="eastAsia"/>
        </w:rPr>
        <w:t xml:space="preserve">１　所　　在　　</w:t>
      </w:r>
    </w:p>
    <w:p w:rsidR="002C1848" w:rsidRDefault="002C1848">
      <w:pPr>
        <w:pStyle w:val="a3"/>
        <w:ind w:left="1008"/>
        <w:rPr>
          <w:spacing w:val="0"/>
        </w:rPr>
      </w:pPr>
      <w:r>
        <w:rPr>
          <w:rFonts w:ascii="ＭＳ 明朝" w:hAnsi="ＭＳ 明朝" w:hint="eastAsia"/>
        </w:rPr>
        <w:t xml:space="preserve">家屋番号　　</w:t>
      </w:r>
    </w:p>
    <w:p w:rsidR="002C1848" w:rsidRDefault="002C1848">
      <w:pPr>
        <w:pStyle w:val="a3"/>
        <w:ind w:left="1008"/>
        <w:rPr>
          <w:spacing w:val="0"/>
        </w:rPr>
      </w:pPr>
      <w:r>
        <w:rPr>
          <w:rFonts w:ascii="ＭＳ 明朝" w:hAnsi="ＭＳ 明朝" w:hint="eastAsia"/>
        </w:rPr>
        <w:t xml:space="preserve">種　　類　　</w:t>
      </w:r>
    </w:p>
    <w:p w:rsidR="002C1848" w:rsidRDefault="002C1848">
      <w:pPr>
        <w:pStyle w:val="a3"/>
        <w:ind w:left="1008"/>
        <w:rPr>
          <w:spacing w:val="0"/>
        </w:rPr>
      </w:pPr>
      <w:r>
        <w:rPr>
          <w:rFonts w:ascii="ＭＳ 明朝" w:hAnsi="ＭＳ 明朝" w:hint="eastAsia"/>
        </w:rPr>
        <w:t xml:space="preserve">構　　造　　</w:t>
      </w:r>
    </w:p>
    <w:p w:rsidR="002C1848" w:rsidRDefault="002C1848">
      <w:pPr>
        <w:pStyle w:val="a3"/>
        <w:ind w:left="1008"/>
        <w:rPr>
          <w:spacing w:val="0"/>
        </w:rPr>
      </w:pPr>
      <w:r w:rsidRPr="006C08B3">
        <w:rPr>
          <w:rFonts w:ascii="ＭＳ 明朝" w:hAnsi="ＭＳ 明朝" w:hint="eastAsia"/>
          <w:spacing w:val="70"/>
          <w:fitText w:val="1000" w:id="616748302"/>
        </w:rPr>
        <w:t>床面</w:t>
      </w:r>
      <w:r w:rsidRPr="006C08B3">
        <w:rPr>
          <w:rFonts w:ascii="ＭＳ 明朝" w:hAnsi="ＭＳ 明朝" w:hint="eastAsia"/>
          <w:spacing w:val="0"/>
          <w:fitText w:val="1000" w:id="616748302"/>
        </w:rPr>
        <w:t>積</w:t>
      </w:r>
      <w:r>
        <w:rPr>
          <w:rFonts w:ascii="ＭＳ 明朝" w:hAnsi="ＭＳ 明朝" w:hint="eastAsia"/>
        </w:rPr>
        <w:t xml:space="preserve">　　</w:t>
      </w:r>
    </w:p>
    <w:p w:rsidR="002C1848" w:rsidRDefault="002C1848">
      <w:pPr>
        <w:pStyle w:val="a3"/>
        <w:ind w:left="1008"/>
        <w:rPr>
          <w:spacing w:val="0"/>
        </w:rPr>
      </w:pPr>
      <w:r>
        <w:rPr>
          <w:rFonts w:eastAsia="Times New Roman" w:cs="Times New Roman"/>
          <w:spacing w:val="2"/>
        </w:rPr>
        <w:t xml:space="preserve">            </w:t>
      </w:r>
    </w:p>
    <w:p w:rsidR="002C1848" w:rsidRDefault="002C1848">
      <w:pPr>
        <w:pStyle w:val="a3"/>
        <w:rPr>
          <w:spacing w:val="0"/>
        </w:rPr>
      </w:pPr>
    </w:p>
    <w:p w:rsidR="002C1848" w:rsidRDefault="002C1848">
      <w:pPr>
        <w:pStyle w:val="a3"/>
        <w:ind w:left="504"/>
        <w:rPr>
          <w:spacing w:val="0"/>
        </w:rPr>
      </w:pPr>
      <w:r>
        <w:rPr>
          <w:rFonts w:ascii="ＭＳ 明朝" w:hAnsi="ＭＳ 明朝" w:hint="eastAsia"/>
        </w:rPr>
        <w:t>２　所　　在</w:t>
      </w:r>
    </w:p>
    <w:p w:rsidR="002C1848" w:rsidRDefault="002C1848">
      <w:pPr>
        <w:pStyle w:val="a3"/>
        <w:ind w:left="1008"/>
        <w:rPr>
          <w:spacing w:val="0"/>
        </w:rPr>
      </w:pPr>
      <w:r>
        <w:rPr>
          <w:rFonts w:ascii="ＭＳ 明朝" w:hAnsi="ＭＳ 明朝" w:hint="eastAsia"/>
        </w:rPr>
        <w:t>家屋番号</w:t>
      </w:r>
    </w:p>
    <w:p w:rsidR="002C1848" w:rsidRDefault="002C1848">
      <w:pPr>
        <w:pStyle w:val="a3"/>
        <w:ind w:left="1008"/>
        <w:rPr>
          <w:spacing w:val="0"/>
        </w:rPr>
      </w:pPr>
      <w:r>
        <w:rPr>
          <w:rFonts w:ascii="ＭＳ 明朝" w:hAnsi="ＭＳ 明朝" w:hint="eastAsia"/>
        </w:rPr>
        <w:t>種　　類</w:t>
      </w:r>
    </w:p>
    <w:p w:rsidR="002C1848" w:rsidRDefault="002C1848">
      <w:pPr>
        <w:pStyle w:val="a3"/>
        <w:ind w:left="1008"/>
        <w:rPr>
          <w:spacing w:val="0"/>
        </w:rPr>
      </w:pPr>
      <w:r>
        <w:rPr>
          <w:rFonts w:ascii="ＭＳ 明朝" w:hAnsi="ＭＳ 明朝" w:hint="eastAsia"/>
        </w:rPr>
        <w:t>構　　造</w:t>
      </w:r>
    </w:p>
    <w:p w:rsidR="002C1848" w:rsidRDefault="002C1848" w:rsidP="00D6265F">
      <w:pPr>
        <w:pStyle w:val="a3"/>
        <w:ind w:left="1008"/>
        <w:rPr>
          <w:spacing w:val="0"/>
        </w:rPr>
      </w:pPr>
      <w:r w:rsidRPr="00D6265F">
        <w:rPr>
          <w:rFonts w:ascii="ＭＳ 明朝" w:hAnsi="ＭＳ 明朝" w:hint="eastAsia"/>
          <w:spacing w:val="70"/>
          <w:fitText w:val="1000" w:id="616748303"/>
        </w:rPr>
        <w:t>床面</w:t>
      </w:r>
      <w:r w:rsidRPr="00D6265F">
        <w:rPr>
          <w:rFonts w:ascii="ＭＳ 明朝" w:hAnsi="ＭＳ 明朝" w:hint="eastAsia"/>
          <w:spacing w:val="0"/>
          <w:fitText w:val="1000" w:id="616748303"/>
        </w:rPr>
        <w:t>積</w:t>
      </w:r>
    </w:p>
    <w:sectPr w:rsidR="002C1848" w:rsidSect="002C1848">
      <w:headerReference w:type="default" r:id="rId6"/>
      <w:footerReference w:type="default" r:id="rId7"/>
      <w:pgSz w:w="11906" w:h="16838"/>
      <w:pgMar w:top="1984" w:right="850" w:bottom="1531" w:left="1701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C36DC" w:rsidRDefault="007C36DC" w:rsidP="002C1848">
      <w:r>
        <w:separator/>
      </w:r>
    </w:p>
  </w:endnote>
  <w:endnote w:type="continuationSeparator" w:id="0">
    <w:p w:rsidR="007C36DC" w:rsidRDefault="007C36DC" w:rsidP="002C184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814659"/>
      <w:docPartObj>
        <w:docPartGallery w:val="Page Numbers (Bottom of Page)"/>
        <w:docPartUnique/>
      </w:docPartObj>
    </w:sdtPr>
    <w:sdtContent>
      <w:p w:rsidR="002D73A4" w:rsidRDefault="00F038C4">
        <w:pPr>
          <w:pStyle w:val="a6"/>
          <w:jc w:val="center"/>
        </w:pPr>
        <w:fldSimple w:instr=" PAGE   \* MERGEFORMAT ">
          <w:r w:rsidR="00EE52FB" w:rsidRPr="00EE52FB">
            <w:rPr>
              <w:noProof/>
              <w:lang w:val="ja-JP"/>
            </w:rPr>
            <w:t>1</w:t>
          </w:r>
        </w:fldSimple>
      </w:p>
    </w:sdtContent>
  </w:sdt>
  <w:p w:rsidR="002D73A4" w:rsidRDefault="002D73A4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C36DC" w:rsidRDefault="007C36DC" w:rsidP="002C1848">
      <w:r>
        <w:separator/>
      </w:r>
    </w:p>
  </w:footnote>
  <w:footnote w:type="continuationSeparator" w:id="0">
    <w:p w:rsidR="007C36DC" w:rsidRDefault="007C36DC" w:rsidP="002C184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1848" w:rsidRDefault="002C1848">
    <w:pPr>
      <w:pStyle w:val="a3"/>
      <w:spacing w:line="240" w:lineRule="auto"/>
      <w:rPr>
        <w:spacing w:val="0"/>
      </w:rPr>
    </w:pPr>
    <w:r>
      <w:rPr>
        <w:rFonts w:ascii="ＭＳ 明朝" w:hAnsi="ＭＳ 明朝" w:hint="eastAsia"/>
      </w:rPr>
      <w:t>書式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dirty"/>
  <w:attachedTemplate r:id="rId1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C1848"/>
    <w:rsid w:val="0002630E"/>
    <w:rsid w:val="00081BD5"/>
    <w:rsid w:val="000C0BD8"/>
    <w:rsid w:val="00170236"/>
    <w:rsid w:val="00224A86"/>
    <w:rsid w:val="002C1848"/>
    <w:rsid w:val="002D73A4"/>
    <w:rsid w:val="003D6C01"/>
    <w:rsid w:val="00457E89"/>
    <w:rsid w:val="00494162"/>
    <w:rsid w:val="004C02BE"/>
    <w:rsid w:val="0051212A"/>
    <w:rsid w:val="00591089"/>
    <w:rsid w:val="005B2307"/>
    <w:rsid w:val="00673963"/>
    <w:rsid w:val="00695773"/>
    <w:rsid w:val="006C08B3"/>
    <w:rsid w:val="006F1822"/>
    <w:rsid w:val="0072610E"/>
    <w:rsid w:val="00740781"/>
    <w:rsid w:val="00775E3A"/>
    <w:rsid w:val="007C36DC"/>
    <w:rsid w:val="007F692B"/>
    <w:rsid w:val="00835178"/>
    <w:rsid w:val="008A2D04"/>
    <w:rsid w:val="0093567D"/>
    <w:rsid w:val="00951B2D"/>
    <w:rsid w:val="009D3B39"/>
    <w:rsid w:val="009D7356"/>
    <w:rsid w:val="00A37BE6"/>
    <w:rsid w:val="00AD64DC"/>
    <w:rsid w:val="00AE5479"/>
    <w:rsid w:val="00B00E24"/>
    <w:rsid w:val="00B336BF"/>
    <w:rsid w:val="00B43CC2"/>
    <w:rsid w:val="00B8645D"/>
    <w:rsid w:val="00BC3B1E"/>
    <w:rsid w:val="00BC5FEB"/>
    <w:rsid w:val="00D6265F"/>
    <w:rsid w:val="00DB773F"/>
    <w:rsid w:val="00E0737F"/>
    <w:rsid w:val="00E40123"/>
    <w:rsid w:val="00EE52FB"/>
    <w:rsid w:val="00EF2034"/>
    <w:rsid w:val="00F038C4"/>
    <w:rsid w:val="00F052FF"/>
    <w:rsid w:val="00FA67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737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BC3B1E"/>
    <w:pPr>
      <w:widowControl w:val="0"/>
      <w:wordWrap w:val="0"/>
      <w:autoSpaceDE w:val="0"/>
      <w:autoSpaceDN w:val="0"/>
      <w:adjustRightInd w:val="0"/>
      <w:spacing w:line="507" w:lineRule="exact"/>
      <w:jc w:val="both"/>
    </w:pPr>
    <w:rPr>
      <w:rFonts w:ascii="Times New Roman" w:eastAsia="ＭＳ 明朝" w:hAnsi="Times New Roman" w:cs="ＭＳ 明朝"/>
      <w:spacing w:val="5"/>
      <w:kern w:val="0"/>
      <w:sz w:val="24"/>
      <w:szCs w:val="24"/>
    </w:rPr>
  </w:style>
  <w:style w:type="paragraph" w:styleId="a4">
    <w:name w:val="header"/>
    <w:basedOn w:val="a"/>
    <w:link w:val="a5"/>
    <w:uiPriority w:val="99"/>
    <w:semiHidden/>
    <w:unhideWhenUsed/>
    <w:rsid w:val="002D73A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rsid w:val="002D73A4"/>
  </w:style>
  <w:style w:type="paragraph" w:styleId="a6">
    <w:name w:val="footer"/>
    <w:basedOn w:val="a"/>
    <w:link w:val="a7"/>
    <w:uiPriority w:val="99"/>
    <w:unhideWhenUsed/>
    <w:rsid w:val="002D73A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2D73A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26989;&#21209;\&#29305;&#21629;&#20107;&#38917;\&#26360;&#24335;&#12398;HP&#12450;&#12483;&#12503;\RTF8READ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RTF8READ.DOT</Template>
  <TotalTime>5</TotalTime>
  <Pages>1</Pages>
  <Words>270</Words>
  <Characters>1541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最高裁判所</Company>
  <LinksUpToDate>false</LinksUpToDate>
  <CharactersWithSpaces>1808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最高裁判所</dc:creator>
  <cp:lastModifiedBy>最高裁判所</cp:lastModifiedBy>
  <cp:revision>11</cp:revision>
  <cp:lastPrinted>2014-06-19T12:29:00Z</cp:lastPrinted>
  <dcterms:created xsi:type="dcterms:W3CDTF">2014-06-23T01:13:00Z</dcterms:created>
  <dcterms:modified xsi:type="dcterms:W3CDTF">2015-11-06T08:54:00Z</dcterms:modified>
</cp:coreProperties>
</file>