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page" w:horzAnchor="margin" w:tblpXSpec="right" w:tblpY="541"/>
        <w:tblW w:w="0" w:type="auto"/>
        <w:tblCellMar>
          <w:left w:w="0" w:type="dxa"/>
          <w:right w:w="0" w:type="dxa"/>
        </w:tblCellMar>
        <w:tblLook w:val="04A0" w:firstRow="1" w:lastRow="0" w:firstColumn="1" w:lastColumn="0" w:noHBand="0" w:noVBand="1"/>
      </w:tblPr>
      <w:tblGrid>
        <w:gridCol w:w="988"/>
        <w:gridCol w:w="222"/>
        <w:gridCol w:w="1210"/>
      </w:tblGrid>
      <w:tr w:rsidR="00F45C5B" w14:paraId="4204C4F6" w14:textId="77777777" w:rsidTr="00F45C5B">
        <w:tc>
          <w:tcPr>
            <w:tcW w:w="988" w:type="dxa"/>
            <w:tcBorders>
              <w:top w:val="single" w:sz="4" w:space="0" w:color="FFFFFF" w:themeColor="background1"/>
              <w:left w:val="single" w:sz="4" w:space="0" w:color="FFFFFF" w:themeColor="background1"/>
              <w:right w:val="single" w:sz="4" w:space="0" w:color="FFFFFF" w:themeColor="background1"/>
            </w:tcBorders>
          </w:tcPr>
          <w:p w14:paraId="702C195E" w14:textId="77777777" w:rsidR="00F45C5B" w:rsidRPr="00F45C5B" w:rsidRDefault="00F45C5B" w:rsidP="00F45C5B">
            <w:pPr>
              <w:tabs>
                <w:tab w:val="left" w:pos="7752"/>
                <w:tab w:val="right" w:pos="9354"/>
              </w:tabs>
              <w:jc w:val="center"/>
              <w:rPr>
                <w:rFonts w:ascii="ＭＳ ゴシック" w:eastAsia="ＭＳ ゴシック" w:hAnsi="ＭＳ ゴシック"/>
                <w:sz w:val="24"/>
              </w:rPr>
            </w:pPr>
            <w:r w:rsidRPr="00F45C5B">
              <w:rPr>
                <w:rFonts w:ascii="ＭＳ ゴシック" w:eastAsia="ＭＳ ゴシック" w:hAnsi="ＭＳ ゴシック" w:hint="eastAsia"/>
                <w:sz w:val="22"/>
              </w:rPr>
              <w:t>裁判官</w:t>
            </w:r>
          </w:p>
        </w:tc>
        <w:tc>
          <w:tcPr>
            <w:tcW w:w="1432" w:type="dxa"/>
            <w:gridSpan w:val="2"/>
            <w:tcBorders>
              <w:top w:val="single" w:sz="4" w:space="0" w:color="FFFFFF" w:themeColor="background1"/>
              <w:left w:val="single" w:sz="4" w:space="0" w:color="FFFFFF" w:themeColor="background1"/>
              <w:right w:val="single" w:sz="4" w:space="0" w:color="FFFFFF" w:themeColor="background1"/>
            </w:tcBorders>
          </w:tcPr>
          <w:p w14:paraId="66D63038" w14:textId="77777777" w:rsidR="00F45C5B" w:rsidRPr="00F45C5B" w:rsidRDefault="00F45C5B" w:rsidP="00F45C5B">
            <w:pPr>
              <w:tabs>
                <w:tab w:val="left" w:pos="7752"/>
                <w:tab w:val="right" w:pos="9354"/>
              </w:tabs>
              <w:jc w:val="center"/>
              <w:rPr>
                <w:rFonts w:ascii="ＭＳ ゴシック" w:eastAsia="ＭＳ ゴシック" w:hAnsi="ＭＳ ゴシック"/>
                <w:sz w:val="24"/>
              </w:rPr>
            </w:pPr>
            <w:r w:rsidRPr="00F45C5B">
              <w:rPr>
                <w:rFonts w:ascii="ＭＳ ゴシック" w:eastAsia="ＭＳ ゴシック" w:hAnsi="ＭＳ ゴシック" w:hint="eastAsia"/>
                <w:sz w:val="24"/>
              </w:rPr>
              <w:t>．　．</w:t>
            </w:r>
          </w:p>
        </w:tc>
      </w:tr>
      <w:tr w:rsidR="00F45C5B" w14:paraId="77B59828" w14:textId="77777777" w:rsidTr="00F45C5B">
        <w:tc>
          <w:tcPr>
            <w:tcW w:w="1210" w:type="dxa"/>
            <w:gridSpan w:val="2"/>
          </w:tcPr>
          <w:p w14:paraId="4C04EB6E" w14:textId="77777777" w:rsidR="00F45C5B" w:rsidRPr="00F45C5B" w:rsidRDefault="00F45C5B" w:rsidP="00F45C5B">
            <w:pPr>
              <w:tabs>
                <w:tab w:val="left" w:pos="7752"/>
                <w:tab w:val="right" w:pos="9354"/>
              </w:tabs>
              <w:jc w:val="center"/>
              <w:rPr>
                <w:rFonts w:ascii="ＭＳ ゴシック" w:eastAsia="ＭＳ ゴシック" w:hAnsi="ＭＳ ゴシック"/>
                <w:sz w:val="22"/>
              </w:rPr>
            </w:pPr>
            <w:r w:rsidRPr="00F45C5B">
              <w:rPr>
                <w:rFonts w:ascii="ＭＳ ゴシック" w:eastAsia="ＭＳ ゴシック" w:hAnsi="ＭＳ ゴシック" w:hint="eastAsia"/>
                <w:sz w:val="22"/>
              </w:rPr>
              <w:t>当</w:t>
            </w:r>
          </w:p>
        </w:tc>
        <w:tc>
          <w:tcPr>
            <w:tcW w:w="1210" w:type="dxa"/>
          </w:tcPr>
          <w:p w14:paraId="73C8C189" w14:textId="77777777" w:rsidR="00F45C5B" w:rsidRPr="00F45C5B" w:rsidRDefault="00F45C5B" w:rsidP="00F45C5B">
            <w:pPr>
              <w:tabs>
                <w:tab w:val="left" w:pos="7752"/>
                <w:tab w:val="right" w:pos="9354"/>
              </w:tabs>
              <w:jc w:val="center"/>
              <w:rPr>
                <w:rFonts w:ascii="ＭＳ ゴシック" w:eastAsia="ＭＳ ゴシック" w:hAnsi="ＭＳ ゴシック"/>
                <w:sz w:val="22"/>
              </w:rPr>
            </w:pPr>
            <w:r w:rsidRPr="00F45C5B">
              <w:rPr>
                <w:rFonts w:ascii="ＭＳ ゴシック" w:eastAsia="ＭＳ ゴシック" w:hAnsi="ＭＳ ゴシック" w:hint="eastAsia"/>
                <w:sz w:val="22"/>
              </w:rPr>
              <w:t>否</w:t>
            </w:r>
          </w:p>
        </w:tc>
      </w:tr>
      <w:tr w:rsidR="00F45C5B" w14:paraId="06E049AA" w14:textId="77777777" w:rsidTr="00F22A9E">
        <w:trPr>
          <w:trHeight w:val="1013"/>
        </w:trPr>
        <w:tc>
          <w:tcPr>
            <w:tcW w:w="1210" w:type="dxa"/>
            <w:gridSpan w:val="2"/>
          </w:tcPr>
          <w:p w14:paraId="0C9B2C3F" w14:textId="77777777" w:rsidR="00F45C5B" w:rsidRPr="00F45C5B" w:rsidRDefault="00F45C5B" w:rsidP="00F45C5B">
            <w:pPr>
              <w:tabs>
                <w:tab w:val="left" w:pos="7752"/>
                <w:tab w:val="right" w:pos="9354"/>
              </w:tabs>
              <w:rPr>
                <w:rFonts w:ascii="ＭＳ ゴシック" w:eastAsia="ＭＳ ゴシック" w:hAnsi="ＭＳ ゴシック"/>
                <w:sz w:val="24"/>
              </w:rPr>
            </w:pPr>
          </w:p>
        </w:tc>
        <w:tc>
          <w:tcPr>
            <w:tcW w:w="1210" w:type="dxa"/>
          </w:tcPr>
          <w:p w14:paraId="37FD2E26" w14:textId="77777777" w:rsidR="00F45C5B" w:rsidRPr="00F45C5B" w:rsidRDefault="00F45C5B" w:rsidP="00F45C5B">
            <w:pPr>
              <w:tabs>
                <w:tab w:val="left" w:pos="7752"/>
                <w:tab w:val="right" w:pos="9354"/>
              </w:tabs>
              <w:rPr>
                <w:rFonts w:ascii="ＭＳ ゴシック" w:eastAsia="ＭＳ ゴシック" w:hAnsi="ＭＳ ゴシック"/>
                <w:sz w:val="24"/>
              </w:rPr>
            </w:pPr>
          </w:p>
        </w:tc>
      </w:tr>
    </w:tbl>
    <w:p w14:paraId="6576BAC6" w14:textId="79BF0901" w:rsidR="00F45C5B" w:rsidRDefault="00A320B8" w:rsidP="00772EDD">
      <w:pPr>
        <w:tabs>
          <w:tab w:val="left" w:pos="7752"/>
          <w:tab w:val="right" w:pos="9354"/>
        </w:tabs>
        <w:ind w:left="258" w:hangingChars="100" w:hanging="258"/>
        <w:rPr>
          <w:rFonts w:ascii="ＭＳ 明朝" w:eastAsia="ＭＳ 明朝" w:hAnsi="ＭＳ 明朝"/>
          <w:sz w:val="24"/>
        </w:rPr>
      </w:pPr>
      <w:r>
        <w:rPr>
          <w:rFonts w:ascii="ＭＳ 明朝" w:eastAsia="ＭＳ 明朝" w:hAnsi="ＭＳ 明朝" w:hint="eastAsia"/>
          <w:sz w:val="24"/>
        </w:rPr>
        <w:t xml:space="preserve">　　　　　　　　　　　　　　　　　　　　　　　　　</w:t>
      </w:r>
    </w:p>
    <w:p w14:paraId="16E82ABA" w14:textId="77777777" w:rsidR="00535203" w:rsidRPr="009D79C5" w:rsidRDefault="00535203" w:rsidP="00F45C5B">
      <w:pPr>
        <w:tabs>
          <w:tab w:val="left" w:pos="7752"/>
          <w:tab w:val="right" w:pos="9354"/>
        </w:tabs>
        <w:ind w:left="258" w:hangingChars="100" w:hanging="258"/>
        <w:jc w:val="left"/>
        <w:rPr>
          <w:rFonts w:ascii="ＭＳ 明朝" w:eastAsia="ＭＳ 明朝" w:hAnsi="ＭＳ 明朝"/>
          <w:sz w:val="24"/>
        </w:rPr>
      </w:pPr>
      <w:r w:rsidRPr="00535203">
        <w:rPr>
          <w:rFonts w:ascii="ＭＳ 明朝" w:eastAsia="ＭＳ 明朝" w:hAnsi="ＭＳ 明朝" w:hint="eastAsia"/>
          <w:sz w:val="24"/>
        </w:rPr>
        <w:t>令和　　年（家　　）第　　　　　号</w:t>
      </w:r>
    </w:p>
    <w:p w14:paraId="63BBF184" w14:textId="5DDAA3C4" w:rsidR="00E858CE" w:rsidRPr="009D79C5" w:rsidRDefault="00942C25" w:rsidP="00F45C5B">
      <w:pPr>
        <w:ind w:firstLineChars="700" w:firstLine="2938"/>
        <w:rPr>
          <w:rFonts w:ascii="ＭＳ 明朝" w:eastAsia="ＭＳ 明朝" w:hAnsi="ＭＳ 明朝"/>
          <w:b/>
          <w:sz w:val="40"/>
          <w:szCs w:val="40"/>
        </w:rPr>
      </w:pPr>
      <w:r w:rsidRPr="009D79C5">
        <w:rPr>
          <w:rFonts w:ascii="ＭＳ 明朝" w:eastAsia="ＭＳ 明朝" w:hAnsi="ＭＳ 明朝" w:hint="eastAsia"/>
          <w:b/>
          <w:noProof/>
          <w:sz w:val="40"/>
          <w:szCs w:val="40"/>
        </w:rPr>
        <mc:AlternateContent>
          <mc:Choice Requires="wps">
            <w:drawing>
              <wp:anchor distT="0" distB="0" distL="114300" distR="114300" simplePos="0" relativeHeight="251661312" behindDoc="0" locked="0" layoutInCell="1" allowOverlap="1" wp14:anchorId="01DDE2B3" wp14:editId="384EA6DF">
                <wp:simplePos x="0" y="0"/>
                <wp:positionH relativeFrom="column">
                  <wp:posOffset>-861060</wp:posOffset>
                </wp:positionH>
                <wp:positionV relativeFrom="page">
                  <wp:posOffset>1228725</wp:posOffset>
                </wp:positionV>
                <wp:extent cx="480060" cy="7448550"/>
                <wp:effectExtent l="0" t="0" r="15240" b="1905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744855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EB07079" w14:textId="77777777" w:rsidR="00942C25" w:rsidRPr="009D79C5" w:rsidRDefault="006815AA" w:rsidP="006815AA">
                            <w:pPr>
                              <w:jc w:val="left"/>
                              <w:rPr>
                                <w:rFonts w:ascii="ＭＳ ゴシック" w:eastAsia="ＭＳ ゴシック" w:hAnsi="ＭＳ ゴシック"/>
                                <w:sz w:val="20"/>
                                <w:szCs w:val="20"/>
                              </w:rPr>
                            </w:pPr>
                            <w:r>
                              <w:rPr>
                                <w:rFonts w:hint="eastAsia"/>
                                <w:sz w:val="20"/>
                                <w:szCs w:val="20"/>
                              </w:rPr>
                              <w:t xml:space="preserve">　　　　　　　　</w:t>
                            </w:r>
                            <w:r w:rsidR="00DF2427" w:rsidRPr="009D79C5">
                              <w:rPr>
                                <w:rFonts w:ascii="ＭＳ ゴシック" w:eastAsia="ＭＳ ゴシック" w:hAnsi="ＭＳ ゴシック" w:hint="eastAsia"/>
                                <w:sz w:val="20"/>
                                <w:szCs w:val="20"/>
                              </w:rPr>
                              <w:t>非開示を希望する</w:t>
                            </w:r>
                            <w:r w:rsidR="00FF01A3" w:rsidRPr="009D79C5">
                              <w:rPr>
                                <w:rFonts w:ascii="ＭＳ ゴシック" w:eastAsia="ＭＳ ゴシック" w:hAnsi="ＭＳ ゴシック" w:hint="eastAsia"/>
                                <w:sz w:val="20"/>
                                <w:szCs w:val="20"/>
                              </w:rPr>
                              <w:t>書類</w:t>
                            </w:r>
                            <w:r w:rsidR="00DF2427" w:rsidRPr="009D79C5">
                              <w:rPr>
                                <w:rFonts w:ascii="ＭＳ ゴシック" w:eastAsia="ＭＳ ゴシック" w:hAnsi="ＭＳ ゴシック" w:hint="eastAsia"/>
                                <w:sz w:val="20"/>
                                <w:szCs w:val="20"/>
                              </w:rPr>
                              <w:t>を</w:t>
                            </w:r>
                            <w:r w:rsidRPr="009D79C5">
                              <w:rPr>
                                <w:rFonts w:ascii="ＭＳ ゴシック" w:eastAsia="ＭＳ ゴシック" w:hAnsi="ＭＳ ゴシック" w:hint="eastAsia"/>
                                <w:sz w:val="20"/>
                                <w:szCs w:val="20"/>
                              </w:rPr>
                              <w:t>ステープラー（ホチキスなど）で留めて下さい。</w:t>
                            </w:r>
                            <w:r w:rsidR="00942C25">
                              <w:rPr>
                                <w:rFonts w:ascii="ＭＳ ゴシック" w:eastAsia="ＭＳ ゴシック" w:hAnsi="ＭＳ ゴシック" w:hint="eastAsia"/>
                                <w:sz w:val="20"/>
                                <w:szCs w:val="20"/>
                              </w:rPr>
                              <w:t xml:space="preserve">  </w:t>
                            </w:r>
                            <w:r w:rsidR="00942C25">
                              <w:rPr>
                                <w:rFonts w:ascii="ＭＳ ゴシック" w:eastAsia="ＭＳ ゴシック" w:hAnsi="ＭＳ ゴシック"/>
                                <w:sz w:val="20"/>
                                <w:szCs w:val="20"/>
                              </w:rPr>
                              <w:t xml:space="preserve">         </w:t>
                            </w:r>
                            <w:r w:rsidR="00942C25" w:rsidRPr="00942C25">
                              <w:rPr>
                                <w:rFonts w:ascii="ＭＳ ゴシック" w:eastAsia="ＭＳ ゴシック" w:hAnsi="ＭＳ ゴシック" w:hint="eastAsia"/>
                                <w:noProof/>
                                <w:sz w:val="20"/>
                                <w:szCs w:val="20"/>
                              </w:rPr>
                              <w:drawing>
                                <wp:inline distT="0" distB="0" distL="0" distR="0" wp14:anchorId="3A4ECADD" wp14:editId="7BC9479D">
                                  <wp:extent cx="86947" cy="564515"/>
                                  <wp:effectExtent l="0" t="0" r="889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171" cy="962022"/>
                                          </a:xfrm>
                                          <a:prstGeom prst="rect">
                                            <a:avLst/>
                                          </a:prstGeom>
                                          <a:noFill/>
                                          <a:ln>
                                            <a:noFill/>
                                          </a:ln>
                                        </pic:spPr>
                                      </pic:pic>
                                    </a:graphicData>
                                  </a:graphic>
                                </wp:inline>
                              </w:drawing>
                            </w:r>
                          </w:p>
                        </w:txbxContent>
                      </wps:txbx>
                      <wps:bodyPr rot="0" vert="eaVert" wrap="square" lIns="74295" tIns="8890" rIns="74295" bIns="8890" anchor="t" anchorCtr="0" upright="1">
                        <a:noAutofit/>
                      </wps:bodyPr>
                    </wps:wsp>
                  </a:graphicData>
                </a:graphic>
                <wp14:sizeRelV relativeFrom="margin">
                  <wp14:pctHeight>0</wp14:pctHeight>
                </wp14:sizeRelV>
              </wp:anchor>
            </w:drawing>
          </mc:Choice>
          <mc:Fallback>
            <w:pict>
              <v:shapetype w14:anchorId="01DDE2B3" id="_x0000_t202" coordsize="21600,21600" o:spt="202" path="m,l,21600r21600,l21600,xe">
                <v:stroke joinstyle="miter"/>
                <v:path gradientshapeok="t" o:connecttype="rect"/>
              </v:shapetype>
              <v:shape id="Text Box 6" o:spid="_x0000_s1026" type="#_x0000_t202" style="position:absolute;left:0;text-align:left;margin-left:-67.8pt;margin-top:96.75pt;width:37.8pt;height:586.5pt;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" filled="f">
                <v:stroke dashstyle="dash"/>
                <v:textbox style="layout-flow:vertical-ideographic" inset="5.85pt,.7pt,5.85pt,.7pt">
                  <w:txbxContent>
                    <w:p w14:paraId="4EB07079" w14:textId="77777777" w:rsidR="00942C25" w:rsidRPr="009D79C5" w:rsidRDefault="006815AA" w:rsidP="006815AA">
                      <w:pPr>
                        <w:jc w:val="left"/>
                        <w:rPr>
                          <w:rFonts w:ascii="ＭＳ ゴシック" w:eastAsia="ＭＳ ゴシック" w:hAnsi="ＭＳ ゴシック"/>
                          <w:sz w:val="20"/>
                          <w:szCs w:val="20"/>
                        </w:rPr>
                      </w:pPr>
                      <w:r>
                        <w:rPr>
                          <w:rFonts w:hint="eastAsia"/>
                          <w:sz w:val="20"/>
                          <w:szCs w:val="20"/>
                        </w:rPr>
                        <w:t xml:space="preserve">　　　　　　　　</w:t>
                      </w:r>
                      <w:r w:rsidR="00DF2427" w:rsidRPr="009D79C5">
                        <w:rPr>
                          <w:rFonts w:ascii="ＭＳ ゴシック" w:eastAsia="ＭＳ ゴシック" w:hAnsi="ＭＳ ゴシック" w:hint="eastAsia"/>
                          <w:sz w:val="20"/>
                          <w:szCs w:val="20"/>
                        </w:rPr>
                        <w:t>非開示を希望する</w:t>
                      </w:r>
                      <w:r w:rsidR="00FF01A3" w:rsidRPr="009D79C5">
                        <w:rPr>
                          <w:rFonts w:ascii="ＭＳ ゴシック" w:eastAsia="ＭＳ ゴシック" w:hAnsi="ＭＳ ゴシック" w:hint="eastAsia"/>
                          <w:sz w:val="20"/>
                          <w:szCs w:val="20"/>
                        </w:rPr>
                        <w:t>書類</w:t>
                      </w:r>
                      <w:r w:rsidR="00DF2427" w:rsidRPr="009D79C5">
                        <w:rPr>
                          <w:rFonts w:ascii="ＭＳ ゴシック" w:eastAsia="ＭＳ ゴシック" w:hAnsi="ＭＳ ゴシック" w:hint="eastAsia"/>
                          <w:sz w:val="20"/>
                          <w:szCs w:val="20"/>
                        </w:rPr>
                        <w:t>を</w:t>
                      </w:r>
                      <w:r w:rsidRPr="009D79C5">
                        <w:rPr>
                          <w:rFonts w:ascii="ＭＳ ゴシック" w:eastAsia="ＭＳ ゴシック" w:hAnsi="ＭＳ ゴシック" w:hint="eastAsia"/>
                          <w:sz w:val="20"/>
                          <w:szCs w:val="20"/>
                        </w:rPr>
                        <w:t>ステープラー（ホチキスなど）で留めて下さい。</w:t>
                      </w:r>
                      <w:r w:rsidR="00942C25">
                        <w:rPr>
                          <w:rFonts w:ascii="ＭＳ ゴシック" w:eastAsia="ＭＳ ゴシック" w:hAnsi="ＭＳ ゴシック" w:hint="eastAsia"/>
                          <w:sz w:val="20"/>
                          <w:szCs w:val="20"/>
                        </w:rPr>
                        <w:t xml:space="preserve">  </w:t>
                      </w:r>
                      <w:r w:rsidR="00942C25">
                        <w:rPr>
                          <w:rFonts w:ascii="ＭＳ ゴシック" w:eastAsia="ＭＳ ゴシック" w:hAnsi="ＭＳ ゴシック"/>
                          <w:sz w:val="20"/>
                          <w:szCs w:val="20"/>
                        </w:rPr>
                        <w:t xml:space="preserve">         </w:t>
                      </w:r>
                      <w:r w:rsidR="00942C25" w:rsidRPr="00942C25">
                        <w:rPr>
                          <w:rFonts w:ascii="ＭＳ ゴシック" w:eastAsia="ＭＳ ゴシック" w:hAnsi="ＭＳ ゴシック" w:hint="eastAsia"/>
                          <w:noProof/>
                          <w:sz w:val="20"/>
                          <w:szCs w:val="20"/>
                        </w:rPr>
                        <w:drawing>
                          <wp:inline distT="0" distB="0" distL="0" distR="0" wp14:anchorId="3A4ECADD" wp14:editId="7BC9479D">
                            <wp:extent cx="86947" cy="564515"/>
                            <wp:effectExtent l="0" t="0" r="889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171" cy="962022"/>
                                    </a:xfrm>
                                    <a:prstGeom prst="rect">
                                      <a:avLst/>
                                    </a:prstGeom>
                                    <a:noFill/>
                                    <a:ln>
                                      <a:noFill/>
                                    </a:ln>
                                  </pic:spPr>
                                </pic:pic>
                              </a:graphicData>
                            </a:graphic>
                          </wp:inline>
                        </w:drawing>
                      </w:r>
                    </w:p>
                  </w:txbxContent>
                </v:textbox>
                <w10:wrap anchory="page"/>
              </v:shape>
            </w:pict>
          </mc:Fallback>
        </mc:AlternateContent>
      </w:r>
      <w:r w:rsidR="00E858CE" w:rsidRPr="009D79C5">
        <w:rPr>
          <w:rFonts w:ascii="ＭＳ 明朝" w:eastAsia="ＭＳ 明朝" w:hAnsi="ＭＳ 明朝"/>
          <w:noProof/>
          <w:sz w:val="40"/>
          <w:szCs w:val="40"/>
        </w:rPr>
        <mc:AlternateContent>
          <mc:Choice Requires="wps">
            <w:drawing>
              <wp:anchor distT="0" distB="0" distL="114300" distR="114300" simplePos="0" relativeHeight="251664384" behindDoc="0" locked="0" layoutInCell="1" allowOverlap="1" wp14:anchorId="3C649B8C" wp14:editId="7AB00EDD">
                <wp:simplePos x="0" y="0"/>
                <wp:positionH relativeFrom="column">
                  <wp:posOffset>-632460</wp:posOffset>
                </wp:positionH>
                <wp:positionV relativeFrom="paragraph">
                  <wp:posOffset>542290</wp:posOffset>
                </wp:positionV>
                <wp:extent cx="57150" cy="476250"/>
                <wp:effectExtent l="0" t="0" r="19050" b="19050"/>
                <wp:wrapNone/>
                <wp:docPr id="4" name="正方形/長方形 4"/>
                <wp:cNvGraphicFramePr/>
                <a:graphic xmlns:a="http://schemas.openxmlformats.org/drawingml/2006/main">
                  <a:graphicData uri="http://schemas.microsoft.com/office/word/2010/wordprocessingShape">
                    <wps:wsp>
                      <wps:cNvSpPr/>
                      <wps:spPr>
                        <a:xfrm>
                          <a:off x="0" y="0"/>
                          <a:ext cx="57150" cy="476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009C74A" id="正方形/長方形 4" o:spid="_x0000_s1026" style="position:absolute;left:0;text-align:left;margin-left:-49.8pt;margin-top:42.7pt;width:4.5pt;height:3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" fillcolor="white [3201]" strokecolor="black [3200]" strokeweight="1pt"/>
            </w:pict>
          </mc:Fallback>
        </mc:AlternateContent>
      </w:r>
      <w:r w:rsidR="00E858CE" w:rsidRPr="009D79C5">
        <w:rPr>
          <w:rFonts w:ascii="ＭＳ 明朝" w:eastAsia="ＭＳ 明朝" w:hAnsi="ＭＳ 明朝" w:hint="eastAsia"/>
          <w:b/>
          <w:sz w:val="40"/>
          <w:szCs w:val="40"/>
        </w:rPr>
        <w:t>非開示希望申出</w:t>
      </w:r>
      <w:r w:rsidR="00A320B8">
        <w:rPr>
          <w:rFonts w:ascii="ＭＳ 明朝" w:eastAsia="ＭＳ 明朝" w:hAnsi="ＭＳ 明朝" w:hint="eastAsia"/>
          <w:b/>
          <w:sz w:val="40"/>
          <w:szCs w:val="40"/>
        </w:rPr>
        <w:t>書</w:t>
      </w:r>
    </w:p>
    <w:p w14:paraId="3C2D4DE3" w14:textId="77777777" w:rsidR="00E858CE" w:rsidRPr="00E858CE" w:rsidRDefault="00772EDD" w:rsidP="00772EDD">
      <w:pPr>
        <w:tabs>
          <w:tab w:val="center" w:pos="4791"/>
          <w:tab w:val="right" w:pos="9354"/>
        </w:tabs>
        <w:ind w:leftChars="100" w:left="228"/>
        <w:jc w:val="left"/>
        <w:rPr>
          <w:rFonts w:ascii="ＭＳ 明朝" w:eastAsia="ＭＳ 明朝" w:hAnsi="ＭＳ 明朝"/>
          <w:szCs w:val="21"/>
        </w:rPr>
      </w:pPr>
      <w:r>
        <w:rPr>
          <w:rFonts w:ascii="ＭＳ 明朝" w:eastAsia="ＭＳ 明朝" w:hAnsi="ＭＳ 明朝"/>
          <w:szCs w:val="21"/>
          <w:bdr w:val="single" w:sz="4" w:space="0" w:color="auto"/>
        </w:rPr>
        <w:tab/>
      </w:r>
      <w:r w:rsidR="00E858CE" w:rsidRPr="00E858CE">
        <w:rPr>
          <w:rFonts w:ascii="ＭＳ 明朝" w:eastAsia="ＭＳ 明朝" w:hAnsi="ＭＳ 明朝" w:hint="eastAsia"/>
          <w:szCs w:val="21"/>
          <w:bdr w:val="single" w:sz="4" w:space="0" w:color="auto"/>
        </w:rPr>
        <w:t>★</w:t>
      </w:r>
      <w:r w:rsidR="00E858CE" w:rsidRPr="009D79C5">
        <w:rPr>
          <w:rFonts w:ascii="ＭＳ ゴシック" w:eastAsia="ＭＳ ゴシック" w:hAnsi="ＭＳ ゴシック" w:hint="eastAsia"/>
          <w:szCs w:val="21"/>
          <w:bdr w:val="single" w:sz="4" w:space="0" w:color="auto"/>
        </w:rPr>
        <w:t>非開示を希望しても</w:t>
      </w:r>
      <w:r w:rsidR="00FD6EBB" w:rsidRPr="009D79C5">
        <w:rPr>
          <w:rFonts w:ascii="ＭＳ ゴシック" w:eastAsia="ＭＳ ゴシック" w:hAnsi="ＭＳ ゴシック" w:hint="eastAsia"/>
          <w:szCs w:val="21"/>
          <w:bdr w:val="single" w:sz="4" w:space="0" w:color="auto"/>
        </w:rPr>
        <w:t>、</w:t>
      </w:r>
      <w:r w:rsidR="00E858CE" w:rsidRPr="009D79C5">
        <w:rPr>
          <w:rFonts w:ascii="ＭＳ ゴシック" w:eastAsia="ＭＳ ゴシック" w:hAnsi="ＭＳ ゴシック" w:hint="eastAsia"/>
          <w:szCs w:val="21"/>
          <w:bdr w:val="single" w:sz="4" w:space="0" w:color="auto"/>
        </w:rPr>
        <w:t>裁判官の判断により開示される場合があります。</w:t>
      </w:r>
      <w:r>
        <w:rPr>
          <w:rFonts w:ascii="ＭＳ ゴシック" w:eastAsia="ＭＳ ゴシック" w:hAnsi="ＭＳ ゴシック"/>
          <w:szCs w:val="21"/>
          <w:bdr w:val="single" w:sz="4" w:space="0" w:color="auto"/>
        </w:rPr>
        <w:tab/>
      </w:r>
    </w:p>
    <w:p w14:paraId="3111DDC0" w14:textId="5EC42DB9" w:rsidR="00E858CE" w:rsidRPr="009D79C5" w:rsidRDefault="001F6772" w:rsidP="00E858CE">
      <w:pPr>
        <w:ind w:left="258" w:hangingChars="100" w:hanging="258"/>
        <w:rPr>
          <w:rFonts w:ascii="ＭＳ ゴシック" w:eastAsia="ＭＳ ゴシック" w:hAnsi="ＭＳ ゴシック"/>
          <w:sz w:val="24"/>
        </w:rPr>
      </w:pPr>
      <w:r>
        <w:rPr>
          <w:rFonts w:ascii="ＭＳ ゴシック" w:eastAsia="ＭＳ ゴシック" w:hAnsi="ＭＳ ゴシック" w:hint="eastAsia"/>
          <w:sz w:val="24"/>
        </w:rPr>
        <w:t>➀</w:t>
      </w:r>
      <w:r w:rsidR="00E858CE" w:rsidRPr="009D79C5">
        <w:rPr>
          <w:rFonts w:ascii="ＭＳ ゴシック" w:eastAsia="ＭＳ ゴシック" w:hAnsi="ＭＳ ゴシック" w:hint="eastAsia"/>
          <w:sz w:val="24"/>
        </w:rPr>
        <w:t>～</w:t>
      </w:r>
      <w:r>
        <w:rPr>
          <w:rFonts w:ascii="ＭＳ ゴシック" w:eastAsia="ＭＳ ゴシック" w:hAnsi="ＭＳ ゴシック" w:hint="eastAsia"/>
          <w:sz w:val="24"/>
        </w:rPr>
        <w:t>③</w:t>
      </w:r>
      <w:r w:rsidR="00E858CE" w:rsidRPr="009D79C5">
        <w:rPr>
          <w:rFonts w:ascii="ＭＳ ゴシック" w:eastAsia="ＭＳ ゴシック" w:hAnsi="ＭＳ ゴシック" w:hint="eastAsia"/>
          <w:sz w:val="24"/>
        </w:rPr>
        <w:t>の項目を確認して、必要があるときのみ提出してください。</w:t>
      </w:r>
    </w:p>
    <w:p w14:paraId="1574D1E4" w14:textId="391F8E40" w:rsidR="00FD6EBB" w:rsidRPr="00FD6EBB" w:rsidRDefault="00FD6EBB" w:rsidP="00E858CE">
      <w:pPr>
        <w:ind w:left="258" w:hangingChars="100" w:hanging="258"/>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665408" behindDoc="0" locked="0" layoutInCell="1" allowOverlap="1" wp14:anchorId="4F373FA7" wp14:editId="1591BDD1">
                <wp:simplePos x="0" y="0"/>
                <wp:positionH relativeFrom="column">
                  <wp:posOffset>72390</wp:posOffset>
                </wp:positionH>
                <wp:positionV relativeFrom="paragraph">
                  <wp:posOffset>102235</wp:posOffset>
                </wp:positionV>
                <wp:extent cx="6057900" cy="18669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57900" cy="1866900"/>
                        </a:xfrm>
                        <a:prstGeom prst="rect">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181D2E" id="正方形/長方形 1" o:spid="_x0000_s1026" style="position:absolute;left:0;text-align:left;margin-left:5.7pt;margin-top:8.05pt;width:477pt;height:14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" filled="f" strokecolor="black [3213]" strokeweight=".5pt">
                <v:stroke dashstyle="1 1"/>
              </v:rect>
            </w:pict>
          </mc:Fallback>
        </mc:AlternateContent>
      </w:r>
    </w:p>
    <w:p w14:paraId="3DA4C1B7" w14:textId="271AFE1B" w:rsidR="00E858CE" w:rsidRPr="009D79C5" w:rsidRDefault="001F6772" w:rsidP="00396A4E">
      <w:pPr>
        <w:ind w:leftChars="100" w:left="486" w:hangingChars="100" w:hanging="258"/>
        <w:rPr>
          <w:rFonts w:ascii="ＭＳ ゴシック" w:eastAsia="ＭＳ ゴシック" w:hAnsi="ＭＳ ゴシック"/>
          <w:sz w:val="24"/>
        </w:rPr>
      </w:pPr>
      <w:r>
        <w:rPr>
          <w:rFonts w:ascii="ＭＳ ゴシック" w:eastAsia="ＭＳ ゴシック" w:hAnsi="ＭＳ ゴシック" w:hint="eastAsia"/>
          <w:sz w:val="24"/>
        </w:rPr>
        <w:t>➀</w:t>
      </w:r>
      <w:r w:rsidR="00E858CE" w:rsidRPr="009D79C5">
        <w:rPr>
          <w:rFonts w:ascii="ＭＳ ゴシック" w:eastAsia="ＭＳ ゴシック" w:hAnsi="ＭＳ ゴシック" w:hint="eastAsia"/>
          <w:sz w:val="24"/>
        </w:rPr>
        <w:t xml:space="preserve">　その情報部分を黒塗りしてコピーしたものを提出することはできませんか。</w:t>
      </w:r>
    </w:p>
    <w:p w14:paraId="74A8518F" w14:textId="51931ADD" w:rsidR="00E858CE" w:rsidRPr="009D79C5" w:rsidRDefault="001F6772" w:rsidP="00396A4E">
      <w:pPr>
        <w:ind w:leftChars="100" w:left="486" w:hangingChars="100" w:hanging="258"/>
        <w:rPr>
          <w:rFonts w:ascii="ＭＳ ゴシック" w:eastAsia="ＭＳ ゴシック" w:hAnsi="ＭＳ ゴシック"/>
          <w:sz w:val="24"/>
        </w:rPr>
      </w:pPr>
      <w:r>
        <w:rPr>
          <w:rFonts w:ascii="ＭＳ ゴシック" w:eastAsia="ＭＳ ゴシック" w:hAnsi="ＭＳ ゴシック" w:hint="eastAsia"/>
          <w:sz w:val="24"/>
        </w:rPr>
        <w:t>②</w:t>
      </w:r>
      <w:r w:rsidR="00E858CE" w:rsidRPr="009D79C5">
        <w:rPr>
          <w:rFonts w:ascii="ＭＳ ゴシック" w:eastAsia="ＭＳ ゴシック" w:hAnsi="ＭＳ ゴシック" w:hint="eastAsia"/>
          <w:sz w:val="24"/>
        </w:rPr>
        <w:t xml:space="preserve">　その情報は、相手に知られることで</w:t>
      </w:r>
      <w:r w:rsidR="00D75595" w:rsidRPr="009D79C5">
        <w:rPr>
          <w:rFonts w:ascii="ＭＳ ゴシック" w:eastAsia="ＭＳ ゴシック" w:hAnsi="ＭＳ ゴシック" w:hint="eastAsia"/>
          <w:sz w:val="24"/>
        </w:rPr>
        <w:t>、</w:t>
      </w:r>
      <w:r w:rsidR="00E858CE" w:rsidRPr="009D79C5">
        <w:rPr>
          <w:rFonts w:ascii="ＭＳ ゴシック" w:eastAsia="ＭＳ ゴシック" w:hAnsi="ＭＳ ゴシック" w:hint="eastAsia"/>
          <w:sz w:val="24"/>
        </w:rPr>
        <w:t>あなたやお子さんなどが社会生活を営むのに著しい支障が生じるおそれがある情報ですか。</w:t>
      </w:r>
    </w:p>
    <w:p w14:paraId="784DD11C" w14:textId="77777777" w:rsidR="00E858CE" w:rsidRPr="009D79C5" w:rsidRDefault="00396A4E" w:rsidP="00396A4E">
      <w:pPr>
        <w:ind w:firstLineChars="200" w:firstLine="516"/>
        <w:rPr>
          <w:rFonts w:ascii="ＭＳ ゴシック" w:eastAsia="ＭＳ ゴシック" w:hAnsi="ＭＳ ゴシック"/>
          <w:sz w:val="24"/>
        </w:rPr>
      </w:pPr>
      <w:r w:rsidRPr="009D79C5">
        <w:rPr>
          <w:rFonts w:ascii="ＭＳ ゴシック" w:eastAsia="ＭＳ ゴシック" w:hAnsi="ＭＳ ゴシック" w:hint="eastAsia"/>
          <w:sz w:val="24"/>
        </w:rPr>
        <w:t xml:space="preserve">※　</w:t>
      </w:r>
      <w:r w:rsidR="00E858CE" w:rsidRPr="009D79C5">
        <w:rPr>
          <w:rFonts w:ascii="ＭＳ ゴシック" w:eastAsia="ＭＳ ゴシック" w:hAnsi="ＭＳ ゴシック" w:hint="eastAsia"/>
          <w:sz w:val="24"/>
          <w:u w:val="single"/>
        </w:rPr>
        <w:t>単に知られたくないというだけ</w:t>
      </w:r>
      <w:r w:rsidRPr="009D79C5">
        <w:rPr>
          <w:rFonts w:ascii="ＭＳ ゴシック" w:eastAsia="ＭＳ ゴシック" w:hAnsi="ＭＳ ゴシック" w:hint="eastAsia"/>
          <w:sz w:val="24"/>
          <w:u w:val="single"/>
        </w:rPr>
        <w:t>で</w:t>
      </w:r>
      <w:r w:rsidR="00E858CE" w:rsidRPr="009D79C5">
        <w:rPr>
          <w:rFonts w:ascii="ＭＳ ゴシック" w:eastAsia="ＭＳ ゴシック" w:hAnsi="ＭＳ ゴシック" w:hint="eastAsia"/>
          <w:sz w:val="24"/>
          <w:u w:val="single"/>
        </w:rPr>
        <w:t>は</w:t>
      </w:r>
      <w:r w:rsidR="000A0C05" w:rsidRPr="009D79C5">
        <w:rPr>
          <w:rFonts w:ascii="ＭＳ ゴシック" w:eastAsia="ＭＳ ゴシック" w:hAnsi="ＭＳ ゴシック" w:hint="eastAsia"/>
          <w:sz w:val="24"/>
          <w:u w:val="single"/>
        </w:rPr>
        <w:t>、</w:t>
      </w:r>
      <w:r w:rsidR="00E858CE" w:rsidRPr="009D79C5">
        <w:rPr>
          <w:rFonts w:ascii="ＭＳ ゴシック" w:eastAsia="ＭＳ ゴシック" w:hAnsi="ＭＳ ゴシック" w:hint="eastAsia"/>
          <w:sz w:val="24"/>
          <w:u w:val="single"/>
        </w:rPr>
        <w:t>申出はできません</w:t>
      </w:r>
      <w:r w:rsidR="00E858CE" w:rsidRPr="009D79C5">
        <w:rPr>
          <w:rFonts w:ascii="ＭＳ ゴシック" w:eastAsia="ＭＳ ゴシック" w:hAnsi="ＭＳ ゴシック" w:hint="eastAsia"/>
          <w:sz w:val="24"/>
        </w:rPr>
        <w:t>。</w:t>
      </w:r>
    </w:p>
    <w:p w14:paraId="5C5C0A3E" w14:textId="137A6DF3" w:rsidR="000A0C05" w:rsidRPr="00396A4E" w:rsidRDefault="001F6772" w:rsidP="00396A4E">
      <w:pPr>
        <w:ind w:leftChars="100" w:left="486" w:hangingChars="100" w:hanging="258"/>
        <w:rPr>
          <w:rFonts w:ascii="ＭＳ 明朝" w:eastAsia="ＭＳ 明朝" w:hAnsi="ＭＳ 明朝"/>
          <w:sz w:val="24"/>
        </w:rPr>
      </w:pPr>
      <w:r>
        <w:rPr>
          <w:rFonts w:ascii="ＭＳ ゴシック" w:eastAsia="ＭＳ ゴシック" w:hAnsi="ＭＳ ゴシック" w:hint="eastAsia"/>
          <w:sz w:val="24"/>
        </w:rPr>
        <w:t>③</w:t>
      </w:r>
      <w:r w:rsidR="000A0C05" w:rsidRPr="009D79C5">
        <w:rPr>
          <w:rFonts w:ascii="ＭＳ ゴシック" w:eastAsia="ＭＳ ゴシック" w:hAnsi="ＭＳ ゴシック" w:hint="eastAsia"/>
          <w:sz w:val="24"/>
        </w:rPr>
        <w:t xml:space="preserve">　</w:t>
      </w:r>
      <w:r w:rsidR="00E858CE" w:rsidRPr="009D79C5">
        <w:rPr>
          <w:rFonts w:ascii="ＭＳ ゴシック" w:eastAsia="ＭＳ ゴシック" w:hAnsi="ＭＳ ゴシック" w:hint="eastAsia"/>
          <w:sz w:val="24"/>
        </w:rPr>
        <w:t>裁判官が非開示の当否を判断するために必要ですので、非開示を求める</w:t>
      </w:r>
      <w:r w:rsidR="000A0C05" w:rsidRPr="009D79C5">
        <w:rPr>
          <w:rFonts w:ascii="ＭＳ ゴシック" w:eastAsia="ＭＳ ゴシック" w:hAnsi="ＭＳ ゴシック" w:hint="eastAsia"/>
          <w:sz w:val="24"/>
        </w:rPr>
        <w:t>理由を</w:t>
      </w:r>
      <w:r w:rsidR="00E858CE" w:rsidRPr="009D79C5">
        <w:rPr>
          <w:rFonts w:ascii="ＭＳ ゴシック" w:eastAsia="ＭＳ ゴシック" w:hAnsi="ＭＳ ゴシック" w:hint="eastAsia"/>
          <w:sz w:val="24"/>
        </w:rPr>
        <w:t>具体的</w:t>
      </w:r>
      <w:r w:rsidR="000A0C05" w:rsidRPr="009D79C5">
        <w:rPr>
          <w:rFonts w:ascii="ＭＳ ゴシック" w:eastAsia="ＭＳ ゴシック" w:hAnsi="ＭＳ ゴシック" w:hint="eastAsia"/>
          <w:sz w:val="24"/>
        </w:rPr>
        <w:t>に</w:t>
      </w:r>
      <w:r w:rsidR="00E858CE" w:rsidRPr="009D79C5">
        <w:rPr>
          <w:rFonts w:ascii="ＭＳ ゴシック" w:eastAsia="ＭＳ ゴシック" w:hAnsi="ＭＳ ゴシック" w:hint="eastAsia"/>
          <w:sz w:val="24"/>
        </w:rPr>
        <w:t>書いてください。</w:t>
      </w:r>
    </w:p>
    <w:p w14:paraId="5201DC17" w14:textId="0201754D" w:rsidR="000A0C05" w:rsidRDefault="000A0C05" w:rsidP="00E858CE">
      <w:pPr>
        <w:ind w:left="259" w:hangingChars="100" w:hanging="259"/>
        <w:rPr>
          <w:rFonts w:ascii="ＭＳ 明朝" w:eastAsia="ＭＳ 明朝" w:hAnsi="ＭＳ 明朝"/>
          <w:b/>
          <w:sz w:val="24"/>
        </w:rPr>
      </w:pPr>
    </w:p>
    <w:p w14:paraId="2C6549F4" w14:textId="77777777" w:rsidR="00E858CE" w:rsidRPr="009D79C5" w:rsidRDefault="000A0C05" w:rsidP="00A9166D">
      <w:pPr>
        <w:rPr>
          <w:rFonts w:ascii="ＭＳ 明朝" w:eastAsia="ＭＳ 明朝" w:hAnsi="ＭＳ 明朝"/>
          <w:sz w:val="24"/>
        </w:rPr>
      </w:pPr>
      <w:r w:rsidRPr="009D79C5">
        <w:rPr>
          <w:rFonts w:ascii="ＭＳ 明朝" w:eastAsia="ＭＳ 明朝" w:hAnsi="ＭＳ 明朝" w:hint="eastAsia"/>
          <w:sz w:val="24"/>
        </w:rPr>
        <w:t>上記①～③を確認の上、別添</w:t>
      </w:r>
      <w:r w:rsidR="00FF01A3" w:rsidRPr="009D79C5">
        <w:rPr>
          <w:rFonts w:ascii="ＭＳ 明朝" w:eastAsia="ＭＳ 明朝" w:hAnsi="ＭＳ 明朝" w:hint="eastAsia"/>
          <w:sz w:val="24"/>
        </w:rPr>
        <w:t>書類</w:t>
      </w:r>
      <w:r w:rsidRPr="009D79C5">
        <w:rPr>
          <w:rFonts w:ascii="ＭＳ 明朝" w:eastAsia="ＭＳ 明朝" w:hAnsi="ＭＳ 明朝" w:hint="eastAsia"/>
          <w:sz w:val="24"/>
        </w:rPr>
        <w:t>のうちマーカー等で色付けした部分については</w:t>
      </w:r>
      <w:r w:rsidR="009A195C" w:rsidRPr="009D79C5">
        <w:rPr>
          <w:rFonts w:ascii="ＭＳ 明朝" w:eastAsia="ＭＳ 明朝" w:hAnsi="ＭＳ 明朝" w:hint="eastAsia"/>
          <w:sz w:val="24"/>
        </w:rPr>
        <w:t>下記の理由により、非開示を希望します。</w:t>
      </w:r>
      <w:r w:rsidR="00E858CE" w:rsidRPr="009D79C5">
        <w:rPr>
          <w:rFonts w:ascii="ＭＳ 明朝" w:eastAsia="ＭＳ 明朝" w:hAnsi="ＭＳ 明朝" w:hint="eastAsia"/>
          <w:sz w:val="24"/>
        </w:rPr>
        <w:t xml:space="preserve">　</w:t>
      </w:r>
    </w:p>
    <w:p w14:paraId="44D2E930" w14:textId="77777777" w:rsidR="00FF01A3" w:rsidRPr="009D79C5" w:rsidRDefault="009A195C" w:rsidP="00FF01A3">
      <w:pPr>
        <w:ind w:left="258" w:hangingChars="100" w:hanging="258"/>
        <w:rPr>
          <w:rFonts w:ascii="ＭＳ 明朝" w:eastAsia="ＭＳ 明朝" w:hAnsi="ＭＳ 明朝"/>
          <w:sz w:val="24"/>
        </w:rPr>
      </w:pPr>
      <w:r w:rsidRPr="009D79C5">
        <w:rPr>
          <w:rFonts w:ascii="ＭＳ 明朝" w:eastAsia="ＭＳ 明朝" w:hAnsi="ＭＳ 明朝" w:hint="eastAsia"/>
          <w:sz w:val="24"/>
        </w:rPr>
        <w:t>【</w:t>
      </w:r>
      <w:r w:rsidR="00E858CE" w:rsidRPr="009D79C5">
        <w:rPr>
          <w:rFonts w:ascii="ＭＳ 明朝" w:eastAsia="ＭＳ 明朝" w:hAnsi="ＭＳ 明朝" w:hint="eastAsia"/>
          <w:sz w:val="24"/>
        </w:rPr>
        <w:t>非開示を希望する理由</w:t>
      </w:r>
      <w:r w:rsidRPr="009D79C5">
        <w:rPr>
          <w:rFonts w:ascii="ＭＳ 明朝" w:eastAsia="ＭＳ 明朝" w:hAnsi="ＭＳ 明朝" w:hint="eastAsia"/>
          <w:sz w:val="24"/>
        </w:rPr>
        <w:t>】</w:t>
      </w:r>
    </w:p>
    <w:p w14:paraId="6A489E37" w14:textId="77777777" w:rsidR="00382A73" w:rsidRDefault="00E858CE" w:rsidP="003C680E">
      <w:pPr>
        <w:spacing w:line="320" w:lineRule="exact"/>
        <w:ind w:leftChars="100" w:left="228"/>
        <w:rPr>
          <w:rFonts w:ascii="ＭＳ ゴシック" w:eastAsia="ＭＳ ゴシック" w:hAnsi="ＭＳ ゴシック"/>
          <w:sz w:val="24"/>
        </w:rPr>
      </w:pPr>
      <w:r w:rsidRPr="009D79C5">
        <w:rPr>
          <w:rFonts w:ascii="ＭＳ 明朝" w:eastAsia="ＭＳ 明朝" w:hAnsi="ＭＳ 明朝" w:hint="eastAsia"/>
          <w:sz w:val="24"/>
        </w:rPr>
        <w:t>□</w:t>
      </w:r>
      <w:r w:rsidR="00382A73" w:rsidRPr="009D79C5">
        <w:rPr>
          <w:rFonts w:ascii="ＭＳ 明朝" w:eastAsia="ＭＳ 明朝" w:hAnsi="ＭＳ 明朝" w:hint="eastAsia"/>
          <w:sz w:val="24"/>
          <w:u w:val="dotted"/>
        </w:rPr>
        <w:t xml:space="preserve">　　　　　</w:t>
      </w:r>
      <w:r w:rsidR="00382A73" w:rsidRPr="009D79C5">
        <w:rPr>
          <w:rFonts w:ascii="ＭＳ 明朝" w:eastAsia="ＭＳ 明朝" w:hAnsi="ＭＳ 明朝" w:hint="eastAsia"/>
          <w:sz w:val="24"/>
        </w:rPr>
        <w:t>地方裁判所</w:t>
      </w:r>
      <w:r w:rsidR="00382A73" w:rsidRPr="009D79C5">
        <w:rPr>
          <w:rFonts w:ascii="ＭＳ 明朝" w:eastAsia="ＭＳ 明朝" w:hAnsi="ＭＳ 明朝" w:hint="eastAsia"/>
          <w:sz w:val="24"/>
          <w:u w:val="dotted"/>
        </w:rPr>
        <w:t xml:space="preserve">　　　　</w:t>
      </w:r>
      <w:r w:rsidR="00382A73" w:rsidRPr="009D79C5">
        <w:rPr>
          <w:rFonts w:ascii="ＭＳ 明朝" w:eastAsia="ＭＳ 明朝" w:hAnsi="ＭＳ 明朝" w:hint="eastAsia"/>
          <w:sz w:val="24"/>
        </w:rPr>
        <w:t>支部で</w:t>
      </w:r>
      <w:r w:rsidRPr="009D79C5">
        <w:rPr>
          <w:rFonts w:ascii="ＭＳ 明朝" w:eastAsia="ＭＳ 明朝" w:hAnsi="ＭＳ 明朝" w:hint="eastAsia"/>
          <w:sz w:val="24"/>
        </w:rPr>
        <w:t>保護命令が発令されている。</w:t>
      </w:r>
    </w:p>
    <w:p w14:paraId="7EEAA4A1" w14:textId="77777777" w:rsidR="00F31663" w:rsidRPr="009D79C5" w:rsidRDefault="00FF01A3" w:rsidP="003C680E">
      <w:pPr>
        <w:spacing w:line="320" w:lineRule="exact"/>
        <w:ind w:leftChars="100" w:left="228" w:firstLineChars="2600" w:firstLine="5932"/>
        <w:rPr>
          <w:rFonts w:ascii="ＭＳ ゴシック" w:eastAsia="ＭＳ ゴシック" w:hAnsi="ＭＳ ゴシック"/>
          <w:szCs w:val="21"/>
        </w:rPr>
      </w:pPr>
      <w:r w:rsidRPr="009D79C5">
        <w:rPr>
          <w:rFonts w:ascii="ＭＳ ゴシック" w:eastAsia="ＭＳ ゴシック" w:hAnsi="ＭＳ ゴシック" w:hint="eastAsia"/>
          <w:szCs w:val="21"/>
        </w:rPr>
        <w:t>（→</w:t>
      </w:r>
      <w:r w:rsidR="00E858CE" w:rsidRPr="009D79C5">
        <w:rPr>
          <w:rFonts w:ascii="ＭＳ ゴシック" w:eastAsia="ＭＳ ゴシック" w:hAnsi="ＭＳ ゴシック" w:hint="eastAsia"/>
          <w:szCs w:val="21"/>
        </w:rPr>
        <w:t>次欄の</w:t>
      </w:r>
      <w:r w:rsidRPr="009D79C5">
        <w:rPr>
          <w:rFonts w:ascii="ＭＳ ゴシック" w:eastAsia="ＭＳ ゴシック" w:hAnsi="ＭＳ ゴシック" w:hint="eastAsia"/>
          <w:szCs w:val="21"/>
        </w:rPr>
        <w:t>事情の記載は不要）</w:t>
      </w:r>
    </w:p>
    <w:p w14:paraId="0ABAAFF9" w14:textId="6BD1D0C2" w:rsidR="00E858CE" w:rsidRPr="00A9166D" w:rsidRDefault="00E858CE" w:rsidP="00A9166D">
      <w:pPr>
        <w:spacing w:line="276" w:lineRule="auto"/>
        <w:ind w:leftChars="100" w:left="228"/>
        <w:rPr>
          <w:rFonts w:ascii="ＭＳ ゴシック" w:eastAsia="ＭＳ ゴシック" w:hAnsi="ＭＳ ゴシック"/>
          <w:sz w:val="24"/>
        </w:rPr>
      </w:pPr>
      <w:r w:rsidRPr="00A9166D">
        <w:rPr>
          <w:rFonts w:ascii="ＭＳ 明朝" w:eastAsia="ＭＳ 明朝" w:hAnsi="ＭＳ 明朝" w:hint="eastAsia"/>
          <w:sz w:val="24"/>
        </w:rPr>
        <w:t>□</w:t>
      </w:r>
      <w:r w:rsidRPr="009D79C5">
        <w:rPr>
          <w:rFonts w:ascii="ＭＳ 明朝" w:eastAsia="ＭＳ 明朝" w:hAnsi="ＭＳ 明朝" w:hint="eastAsia"/>
          <w:sz w:val="24"/>
        </w:rPr>
        <w:t>次のような事情がある。</w:t>
      </w:r>
      <w:r w:rsidRPr="009D79C5">
        <w:rPr>
          <w:rFonts w:ascii="ＭＳ ゴシック" w:eastAsia="ＭＳ ゴシック" w:hAnsi="ＭＳ ゴシック" w:hint="eastAsia"/>
          <w:szCs w:val="21"/>
        </w:rPr>
        <w:t>（※以下に</w:t>
      </w:r>
      <w:r w:rsidRPr="009D79C5">
        <w:rPr>
          <w:rFonts w:ascii="ＭＳ ゴシック" w:eastAsia="ＭＳ ゴシック" w:hAnsi="ＭＳ ゴシック" w:hint="eastAsia"/>
          <w:szCs w:val="21"/>
          <w:u w:val="double"/>
        </w:rPr>
        <w:t>事情を具体的に</w:t>
      </w:r>
      <w:r w:rsidRPr="009D79C5">
        <w:rPr>
          <w:rFonts w:ascii="ＭＳ ゴシック" w:eastAsia="ＭＳ ゴシック" w:hAnsi="ＭＳ ゴシック" w:hint="eastAsia"/>
          <w:szCs w:val="21"/>
        </w:rPr>
        <w:t>記載してください。）</w:t>
      </w:r>
    </w:p>
    <w:p w14:paraId="36FDA41F" w14:textId="73A58E36" w:rsidR="00E858CE" w:rsidRPr="00A9166D" w:rsidRDefault="00A9166D" w:rsidP="00A9166D">
      <w:pPr>
        <w:spacing w:line="360" w:lineRule="auto"/>
        <w:ind w:left="259" w:hangingChars="100" w:hanging="259"/>
        <w:rPr>
          <w:rFonts w:ascii="HGPｺﾞｼｯｸM" w:eastAsia="HGPｺﾞｼｯｸM"/>
          <w:b/>
          <w:sz w:val="24"/>
          <w:u w:val="dotted"/>
        </w:rPr>
      </w:pPr>
      <w:r>
        <w:rPr>
          <w:rFonts w:ascii="HGPｺﾞｼｯｸM" w:eastAsia="HGPｺﾞｼｯｸM" w:hint="eastAsia"/>
          <w:b/>
          <w:sz w:val="24"/>
        </w:rPr>
        <w:t xml:space="preserve">　　　　</w:t>
      </w:r>
      <w:r w:rsidR="00E858CE" w:rsidRPr="00A9166D">
        <w:rPr>
          <w:rFonts w:ascii="HGPｺﾞｼｯｸM" w:eastAsia="HGPｺﾞｼｯｸM" w:hint="eastAsia"/>
          <w:b/>
          <w:sz w:val="24"/>
          <w:u w:val="dotted"/>
        </w:rPr>
        <w:t xml:space="preserve">　　　　　　　　　　　　　　　　　　</w:t>
      </w:r>
      <w:r w:rsidRPr="00A9166D">
        <w:rPr>
          <w:rFonts w:ascii="HGPｺﾞｼｯｸM" w:eastAsia="HGPｺﾞｼｯｸM" w:hint="eastAsia"/>
          <w:b/>
          <w:sz w:val="24"/>
          <w:u w:val="dotted"/>
        </w:rPr>
        <w:t xml:space="preserve">　　　　　　　　　　　　　　　　　　　　　　</w:t>
      </w:r>
      <w:r w:rsidR="00E858CE" w:rsidRPr="00A9166D">
        <w:rPr>
          <w:rFonts w:ascii="HGPｺﾞｼｯｸM" w:eastAsia="HGPｺﾞｼｯｸM" w:hint="eastAsia"/>
          <w:b/>
          <w:sz w:val="24"/>
          <w:u w:val="dotted"/>
        </w:rPr>
        <w:t xml:space="preserve">　　　　　　　　　　　　　　　　</w:t>
      </w:r>
    </w:p>
    <w:p w14:paraId="3B8E09BC" w14:textId="7A0B6CEA" w:rsidR="00A9166D" w:rsidRPr="00A9166D" w:rsidRDefault="00A9166D" w:rsidP="00A9166D">
      <w:pPr>
        <w:spacing w:line="360" w:lineRule="auto"/>
        <w:ind w:left="259" w:hangingChars="100" w:hanging="259"/>
        <w:rPr>
          <w:rFonts w:ascii="HGPｺﾞｼｯｸM" w:eastAsia="HGPｺﾞｼｯｸM"/>
          <w:b/>
          <w:sz w:val="24"/>
          <w:u w:val="dotted"/>
        </w:rPr>
      </w:pPr>
      <w:r>
        <w:rPr>
          <w:rFonts w:ascii="HGPｺﾞｼｯｸM" w:eastAsia="HGPｺﾞｼｯｸM" w:hint="eastAsia"/>
          <w:b/>
          <w:sz w:val="24"/>
        </w:rPr>
        <w:t xml:space="preserve">　　　　</w:t>
      </w:r>
      <w:r w:rsidRPr="00A9166D">
        <w:rPr>
          <w:rFonts w:ascii="HGPｺﾞｼｯｸM" w:eastAsia="HGPｺﾞｼｯｸM" w:hint="eastAsia"/>
          <w:b/>
          <w:sz w:val="24"/>
          <w:u w:val="dotted"/>
        </w:rPr>
        <w:t xml:space="preserve">　　　　　　　　　　　　　　　　　　　　　　　　　　　　　　　　　　　　　　　　　　　　　　　　　　　　　　　　</w:t>
      </w:r>
    </w:p>
    <w:p w14:paraId="53184E48" w14:textId="77777777" w:rsidR="00A9166D" w:rsidRPr="00A9166D" w:rsidRDefault="00A9166D" w:rsidP="00A9166D">
      <w:pPr>
        <w:spacing w:line="360" w:lineRule="auto"/>
        <w:ind w:left="259" w:hangingChars="100" w:hanging="259"/>
        <w:rPr>
          <w:rFonts w:ascii="HGPｺﾞｼｯｸM" w:eastAsia="HGPｺﾞｼｯｸM"/>
          <w:b/>
          <w:sz w:val="24"/>
          <w:u w:val="dotted"/>
        </w:rPr>
      </w:pPr>
      <w:r>
        <w:rPr>
          <w:rFonts w:ascii="HGPｺﾞｼｯｸM" w:eastAsia="HGPｺﾞｼｯｸM" w:hint="eastAsia"/>
          <w:b/>
          <w:sz w:val="24"/>
        </w:rPr>
        <w:t xml:space="preserve">　　　　</w:t>
      </w:r>
      <w:r w:rsidRPr="00A9166D">
        <w:rPr>
          <w:rFonts w:ascii="HGPｺﾞｼｯｸM" w:eastAsia="HGPｺﾞｼｯｸM" w:hint="eastAsia"/>
          <w:b/>
          <w:sz w:val="24"/>
          <w:u w:val="dotted"/>
        </w:rPr>
        <w:t xml:space="preserve">　　　　　　　　　　　　　　　　　　　　　　　　　　　　　　　　　　　　　　　　　　　　　　　　　　　　　　　　</w:t>
      </w:r>
    </w:p>
    <w:p w14:paraId="668009F4" w14:textId="77777777" w:rsidR="00A9166D" w:rsidRPr="00A9166D" w:rsidRDefault="00A9166D" w:rsidP="00A9166D">
      <w:pPr>
        <w:spacing w:line="360" w:lineRule="auto"/>
        <w:ind w:left="259" w:hangingChars="100" w:hanging="259"/>
        <w:rPr>
          <w:rFonts w:ascii="HGPｺﾞｼｯｸM" w:eastAsia="HGPｺﾞｼｯｸM"/>
          <w:b/>
          <w:sz w:val="24"/>
          <w:u w:val="dotted"/>
        </w:rPr>
      </w:pPr>
      <w:r>
        <w:rPr>
          <w:rFonts w:ascii="HGPｺﾞｼｯｸM" w:eastAsia="HGPｺﾞｼｯｸM" w:hint="eastAsia"/>
          <w:b/>
          <w:sz w:val="24"/>
        </w:rPr>
        <w:t xml:space="preserve">　　　　</w:t>
      </w:r>
      <w:r w:rsidRPr="00A9166D">
        <w:rPr>
          <w:rFonts w:ascii="HGPｺﾞｼｯｸM" w:eastAsia="HGPｺﾞｼｯｸM" w:hint="eastAsia"/>
          <w:b/>
          <w:sz w:val="24"/>
          <w:u w:val="dotted"/>
        </w:rPr>
        <w:t xml:space="preserve">　　　　　　　　　　　　　　　　　　　　　　　　　　　　　　　　　　　　　　　　　　　　　　　　　　　　　　　　</w:t>
      </w:r>
    </w:p>
    <w:p w14:paraId="590AC1C3" w14:textId="77777777" w:rsidR="00A9166D" w:rsidRPr="00A9166D" w:rsidRDefault="00A9166D" w:rsidP="00A9166D">
      <w:pPr>
        <w:spacing w:line="360" w:lineRule="auto"/>
        <w:ind w:left="259" w:hangingChars="100" w:hanging="259"/>
        <w:rPr>
          <w:rFonts w:ascii="HGPｺﾞｼｯｸM" w:eastAsia="HGPｺﾞｼｯｸM"/>
          <w:b/>
          <w:sz w:val="24"/>
          <w:u w:val="dotted"/>
        </w:rPr>
      </w:pPr>
      <w:r>
        <w:rPr>
          <w:rFonts w:ascii="HGPｺﾞｼｯｸM" w:eastAsia="HGPｺﾞｼｯｸM" w:hint="eastAsia"/>
          <w:b/>
          <w:sz w:val="24"/>
        </w:rPr>
        <w:t xml:space="preserve">　　　　</w:t>
      </w:r>
      <w:r w:rsidRPr="00A9166D">
        <w:rPr>
          <w:rFonts w:ascii="HGPｺﾞｼｯｸM" w:eastAsia="HGPｺﾞｼｯｸM" w:hint="eastAsia"/>
          <w:b/>
          <w:sz w:val="24"/>
          <w:u w:val="dotted"/>
        </w:rPr>
        <w:t xml:space="preserve">　　　　　　　　　　　　　　　　　　　　　　　　　　　　　　　　　　　　　　　　　　　　　　　　　　　　　　　　</w:t>
      </w:r>
    </w:p>
    <w:p w14:paraId="0CB833CE" w14:textId="77777777" w:rsidR="00A9166D" w:rsidRPr="00A9166D" w:rsidRDefault="00A9166D" w:rsidP="00A9166D">
      <w:pPr>
        <w:spacing w:line="360" w:lineRule="auto"/>
        <w:ind w:left="259" w:hangingChars="100" w:hanging="259"/>
        <w:rPr>
          <w:rFonts w:ascii="HGPｺﾞｼｯｸM" w:eastAsia="HGPｺﾞｼｯｸM"/>
          <w:b/>
          <w:sz w:val="24"/>
          <w:u w:val="dotted"/>
        </w:rPr>
      </w:pPr>
      <w:r>
        <w:rPr>
          <w:rFonts w:ascii="HGPｺﾞｼｯｸM" w:eastAsia="HGPｺﾞｼｯｸM" w:hint="eastAsia"/>
          <w:b/>
          <w:sz w:val="24"/>
        </w:rPr>
        <w:t xml:space="preserve">　　　</w:t>
      </w:r>
      <w:r w:rsidR="00EA2B72" w:rsidRPr="00EA2B72">
        <w:rPr>
          <w:rFonts w:ascii="HGPｺﾞｼｯｸM" w:eastAsia="HGPｺﾞｼｯｸM" w:hint="eastAsia"/>
          <w:b/>
          <w:sz w:val="24"/>
        </w:rPr>
        <w:t xml:space="preserve">　</w:t>
      </w:r>
      <w:r w:rsidR="00EA2B72" w:rsidRPr="00EA2B72">
        <w:rPr>
          <w:rFonts w:ascii="HGPｺﾞｼｯｸM" w:eastAsia="HGPｺﾞｼｯｸM" w:hint="eastAsia"/>
          <w:b/>
          <w:sz w:val="24"/>
          <w:u w:val="dotted"/>
        </w:rPr>
        <w:t xml:space="preserve">　　　　　　　　　　　　　　　　　　　　　　　　　　　　　　　　　　　　　　　　　　　　　　　　　　　　　　　　　　　　　　　　　　　　　　　　　　　　　　　　　　　　　　　　　　　　　　　　　　　　　　　</w:t>
      </w:r>
      <w:r>
        <w:rPr>
          <w:rFonts w:ascii="HGPｺﾞｼｯｸM" w:eastAsia="HGPｺﾞｼｯｸM" w:hint="eastAsia"/>
          <w:b/>
          <w:sz w:val="24"/>
        </w:rPr>
        <w:t xml:space="preserve">　</w:t>
      </w:r>
      <w:r w:rsidRPr="00A9166D">
        <w:rPr>
          <w:rFonts w:ascii="HGPｺﾞｼｯｸM" w:eastAsia="HGPｺﾞｼｯｸM" w:hint="eastAsia"/>
          <w:b/>
          <w:sz w:val="24"/>
          <w:u w:val="dotted"/>
        </w:rPr>
        <w:t xml:space="preserve">　　　　　　　　　　　　　　　　　　　　　　　　　　　　　　　　　　　　　　　　　　　　　　　　　　　　　　　　</w:t>
      </w:r>
    </w:p>
    <w:p w14:paraId="11A810C6" w14:textId="77777777" w:rsidR="00EA2B72" w:rsidRDefault="00A9166D" w:rsidP="00F22A9E">
      <w:pPr>
        <w:spacing w:line="360" w:lineRule="auto"/>
        <w:ind w:left="259" w:hangingChars="100" w:hanging="259"/>
        <w:rPr>
          <w:rFonts w:ascii="HGPｺﾞｼｯｸM" w:eastAsia="HGPｺﾞｼｯｸM"/>
          <w:b/>
          <w:sz w:val="24"/>
          <w:u w:val="dotted"/>
        </w:rPr>
      </w:pPr>
      <w:r w:rsidRPr="00A9166D">
        <w:rPr>
          <w:rFonts w:ascii="HGPｺﾞｼｯｸM" w:eastAsia="HGPｺﾞｼｯｸM" w:hint="eastAsia"/>
          <w:b/>
          <w:sz w:val="24"/>
        </w:rPr>
        <w:t xml:space="preserve">　</w:t>
      </w:r>
      <w:r w:rsidR="00EA2B72">
        <w:rPr>
          <w:rFonts w:ascii="HGPｺﾞｼｯｸM" w:eastAsia="HGPｺﾞｼｯｸM" w:hint="eastAsia"/>
          <w:b/>
          <w:sz w:val="24"/>
        </w:rPr>
        <w:t xml:space="preserve">　　　</w:t>
      </w:r>
      <w:r w:rsidR="00EA2B72" w:rsidRPr="00EA2B72">
        <w:rPr>
          <w:rFonts w:ascii="HGPｺﾞｼｯｸM" w:eastAsia="HGPｺﾞｼｯｸM" w:hint="eastAsia"/>
          <w:b/>
          <w:sz w:val="24"/>
          <w:u w:val="dotted"/>
        </w:rPr>
        <w:t xml:space="preserve">　　　　　　　　　　　　　　　　　　　　　　　　　　　　　　　　　　　　　　　　　　　　　　　　　　　</w:t>
      </w:r>
    </w:p>
    <w:p w14:paraId="77983279" w14:textId="77777777" w:rsidR="00E858CE" w:rsidRPr="009D79C5" w:rsidRDefault="00E858CE" w:rsidP="00F22A9E">
      <w:pPr>
        <w:spacing w:line="360" w:lineRule="auto"/>
        <w:ind w:left="258" w:hangingChars="100" w:hanging="258"/>
        <w:rPr>
          <w:rFonts w:ascii="ＭＳ 明朝" w:eastAsia="ＭＳ 明朝" w:hAnsi="ＭＳ 明朝"/>
          <w:sz w:val="24"/>
        </w:rPr>
      </w:pPr>
      <w:r w:rsidRPr="009D79C5">
        <w:rPr>
          <w:rFonts w:ascii="ＭＳ 明朝" w:eastAsia="ＭＳ 明朝" w:hAnsi="ＭＳ 明朝" w:hint="eastAsia"/>
          <w:sz w:val="24"/>
        </w:rPr>
        <w:t>令和　　年　　月　　日</w:t>
      </w:r>
    </w:p>
    <w:p w14:paraId="24D55527" w14:textId="5AD8B8B3" w:rsidR="00E858CE" w:rsidRPr="009D79C5" w:rsidRDefault="00E858CE" w:rsidP="00257234">
      <w:pPr>
        <w:ind w:firstLineChars="300" w:firstLine="774"/>
        <w:rPr>
          <w:rFonts w:ascii="ＭＳ 明朝" w:eastAsia="ＭＳ 明朝" w:hAnsi="ＭＳ 明朝"/>
          <w:sz w:val="24"/>
          <w:u w:val="single"/>
        </w:rPr>
      </w:pPr>
      <w:r w:rsidRPr="009D79C5">
        <w:rPr>
          <w:rFonts w:ascii="ＭＳ 明朝" w:eastAsia="ＭＳ 明朝" w:hAnsi="ＭＳ 明朝" w:hint="eastAsia"/>
          <w:sz w:val="24"/>
        </w:rPr>
        <w:t>□申立人 / □相手方</w:t>
      </w:r>
      <w:r w:rsidR="00257234" w:rsidRPr="00417028">
        <w:rPr>
          <w:rFonts w:ascii="ＭＳ 明朝" w:eastAsia="ＭＳ 明朝" w:hAnsi="ＭＳ 明朝" w:hint="eastAsia"/>
          <w:color w:val="000000" w:themeColor="text1"/>
          <w:sz w:val="24"/>
        </w:rPr>
        <w:t>/ □</w:t>
      </w:r>
      <w:r w:rsidR="00257234">
        <w:rPr>
          <w:rFonts w:ascii="ＭＳ 明朝" w:eastAsia="ＭＳ 明朝" w:hAnsi="ＭＳ 明朝" w:hint="eastAsia"/>
          <w:sz w:val="24"/>
        </w:rPr>
        <w:t xml:space="preserve">　　　　</w:t>
      </w:r>
      <w:r w:rsidR="00FD6EBB" w:rsidRPr="009D79C5">
        <w:rPr>
          <w:rFonts w:ascii="ＭＳ 明朝" w:eastAsia="ＭＳ 明朝" w:hAnsi="ＭＳ 明朝" w:hint="eastAsia"/>
          <w:sz w:val="24"/>
        </w:rPr>
        <w:t xml:space="preserve">　　氏名</w:t>
      </w:r>
      <w:r w:rsidRPr="009D79C5">
        <w:rPr>
          <w:rFonts w:ascii="ＭＳ 明朝" w:eastAsia="ＭＳ 明朝" w:hAnsi="ＭＳ 明朝" w:hint="eastAsia"/>
          <w:sz w:val="24"/>
          <w:u w:val="single"/>
        </w:rPr>
        <w:t xml:space="preserve">　　　　　　　　　　　　</w:t>
      </w:r>
    </w:p>
    <w:p w14:paraId="27308320" w14:textId="77777777" w:rsidR="003C680E" w:rsidRDefault="003C680E" w:rsidP="00FD6EBB">
      <w:pPr>
        <w:ind w:leftChars="100" w:left="228" w:firstLineChars="700" w:firstLine="1807"/>
        <w:rPr>
          <w:rFonts w:ascii="ＭＳ ゴシック" w:eastAsia="ＭＳ ゴシック" w:hAnsi="ＭＳ ゴシック"/>
          <w:sz w:val="24"/>
        </w:rPr>
      </w:pPr>
    </w:p>
    <w:p w14:paraId="0B2320D2" w14:textId="77777777" w:rsidR="00EA2B72" w:rsidRDefault="00EA2B72" w:rsidP="00FD6EBB">
      <w:pPr>
        <w:ind w:leftChars="100" w:left="228" w:firstLineChars="700" w:firstLine="1807"/>
        <w:rPr>
          <w:rFonts w:ascii="ＭＳ ゴシック" w:eastAsia="ＭＳ ゴシック" w:hAnsi="ＭＳ ゴシック"/>
          <w:sz w:val="24"/>
        </w:rPr>
      </w:pPr>
    </w:p>
    <w:p w14:paraId="5DAEC29F" w14:textId="77777777" w:rsidR="00EA2B72" w:rsidRDefault="00EA2B72" w:rsidP="00FD6EBB">
      <w:pPr>
        <w:ind w:leftChars="100" w:left="228" w:firstLineChars="700" w:firstLine="1807"/>
        <w:rPr>
          <w:rFonts w:ascii="ＭＳ ゴシック" w:eastAsia="ＭＳ ゴシック" w:hAnsi="ＭＳ ゴシック"/>
          <w:sz w:val="24"/>
        </w:rPr>
      </w:pPr>
    </w:p>
    <w:p w14:paraId="146D3FA8" w14:textId="77777777" w:rsidR="00E858CE" w:rsidRPr="00F22A9E" w:rsidRDefault="00E858CE" w:rsidP="00E858CE">
      <w:pPr>
        <w:ind w:left="258" w:hangingChars="100" w:hanging="258"/>
        <w:rPr>
          <w:rFonts w:ascii="ＭＳ Ｐゴシック" w:eastAsia="ＭＳ Ｐゴシック" w:hAnsi="ＭＳ Ｐゴシック"/>
          <w:sz w:val="24"/>
        </w:rPr>
      </w:pPr>
      <w:r w:rsidRPr="00F22A9E">
        <w:rPr>
          <w:rFonts w:ascii="ＭＳ Ｐゴシック" w:eastAsia="ＭＳ Ｐゴシック" w:hAnsi="ＭＳ Ｐゴシック" w:hint="eastAsia"/>
          <w:sz w:val="24"/>
          <w:bdr w:val="single" w:sz="4" w:space="0" w:color="auto"/>
        </w:rPr>
        <w:t>非開示を希望する</w:t>
      </w:r>
      <w:r w:rsidR="00FF01A3" w:rsidRPr="00F22A9E">
        <w:rPr>
          <w:rFonts w:ascii="ＭＳ Ｐゴシック" w:eastAsia="ＭＳ Ｐゴシック" w:hAnsi="ＭＳ Ｐゴシック" w:hint="eastAsia"/>
          <w:sz w:val="24"/>
          <w:bdr w:val="single" w:sz="4" w:space="0" w:color="auto"/>
        </w:rPr>
        <w:t>書類</w:t>
      </w:r>
      <w:r w:rsidRPr="00F22A9E">
        <w:rPr>
          <w:rFonts w:ascii="ＭＳ Ｐゴシック" w:eastAsia="ＭＳ Ｐゴシック" w:hAnsi="ＭＳ Ｐゴシック" w:hint="eastAsia"/>
          <w:sz w:val="24"/>
          <w:bdr w:val="single" w:sz="4" w:space="0" w:color="auto"/>
        </w:rPr>
        <w:t xml:space="preserve">の提出の仕方と注意点 </w:t>
      </w:r>
    </w:p>
    <w:p w14:paraId="3E2FC71B" w14:textId="77777777" w:rsidR="00FD6EBB" w:rsidRPr="00F22A9E" w:rsidRDefault="00E858CE" w:rsidP="00E858CE">
      <w:pPr>
        <w:ind w:left="258" w:hangingChars="100" w:hanging="258"/>
        <w:rPr>
          <w:rFonts w:ascii="ＭＳ Ｐゴシック" w:eastAsia="ＭＳ Ｐゴシック" w:hAnsi="ＭＳ Ｐゴシック"/>
          <w:sz w:val="24"/>
          <w:u w:val="single"/>
        </w:rPr>
      </w:pPr>
      <w:r w:rsidRPr="00F22A9E">
        <w:rPr>
          <w:rFonts w:ascii="ＭＳ Ｐゴシック" w:eastAsia="ＭＳ Ｐゴシック" w:hAnsi="ＭＳ Ｐゴシック" w:hint="eastAsia"/>
          <w:sz w:val="24"/>
        </w:rPr>
        <w:t xml:space="preserve">●　</w:t>
      </w:r>
      <w:r w:rsidRPr="00F22A9E">
        <w:rPr>
          <w:rFonts w:ascii="ＭＳ Ｐゴシック" w:eastAsia="ＭＳ Ｐゴシック" w:hAnsi="ＭＳ Ｐゴシック" w:hint="eastAsia"/>
          <w:sz w:val="24"/>
          <w:u w:val="single"/>
        </w:rPr>
        <w:t>この申出書は</w:t>
      </w:r>
      <w:r w:rsidR="00FD6EBB" w:rsidRPr="00F22A9E">
        <w:rPr>
          <w:rFonts w:ascii="ＭＳ Ｐゴシック" w:eastAsia="ＭＳ Ｐゴシック" w:hAnsi="ＭＳ Ｐゴシック" w:hint="eastAsia"/>
          <w:sz w:val="24"/>
          <w:u w:val="single"/>
        </w:rPr>
        <w:t>、</w:t>
      </w:r>
      <w:r w:rsidRPr="00F22A9E">
        <w:rPr>
          <w:rFonts w:ascii="ＭＳ Ｐゴシック" w:eastAsia="ＭＳ Ｐゴシック" w:hAnsi="ＭＳ Ｐゴシック" w:hint="eastAsia"/>
          <w:sz w:val="24"/>
          <w:u w:val="single"/>
        </w:rPr>
        <w:t>非開示を希望する書類ごとに必要です。</w:t>
      </w:r>
    </w:p>
    <w:p w14:paraId="49F61DB1" w14:textId="77777777" w:rsidR="00E858CE" w:rsidRPr="00FD6EBB" w:rsidRDefault="00E858CE" w:rsidP="00E858CE">
      <w:pPr>
        <w:ind w:left="258" w:hangingChars="100" w:hanging="258"/>
        <w:rPr>
          <w:rFonts w:ascii="ＭＳ 明朝" w:eastAsia="ＭＳ 明朝" w:hAnsi="ＭＳ 明朝"/>
          <w:b/>
          <w:sz w:val="24"/>
        </w:rPr>
      </w:pPr>
      <w:r w:rsidRPr="00F22A9E">
        <w:rPr>
          <w:rFonts w:ascii="ＭＳ Ｐゴシック" w:eastAsia="ＭＳ Ｐゴシック" w:hAnsi="ＭＳ Ｐゴシック" w:hint="eastAsia"/>
          <w:sz w:val="24"/>
        </w:rPr>
        <w:t>●　この申出書の直後に非開示を希望する書類を</w:t>
      </w:r>
      <w:r w:rsidR="00FD6EBB" w:rsidRPr="00F22A9E">
        <w:rPr>
          <w:rFonts w:ascii="ＭＳ Ｐゴシック" w:eastAsia="ＭＳ Ｐゴシック" w:hAnsi="ＭＳ Ｐゴシック" w:hint="eastAsia"/>
          <w:sz w:val="24"/>
        </w:rPr>
        <w:t>付けて</w:t>
      </w:r>
      <w:r w:rsidRPr="00F22A9E">
        <w:rPr>
          <w:rFonts w:ascii="ＭＳ Ｐゴシック" w:eastAsia="ＭＳ Ｐゴシック" w:hAnsi="ＭＳ Ｐゴシック" w:hint="eastAsia"/>
          <w:sz w:val="24"/>
        </w:rPr>
        <w:t>ください。</w:t>
      </w:r>
    </w:p>
    <w:sectPr w:rsidR="00E858CE" w:rsidRPr="00FD6EBB" w:rsidSect="00EA2B72">
      <w:headerReference w:type="default" r:id="rId8"/>
      <w:footerReference w:type="default" r:id="rId9"/>
      <w:pgSz w:w="11906" w:h="16838" w:code="9"/>
      <w:pgMar w:top="1021" w:right="851" w:bottom="454" w:left="1701" w:header="397" w:footer="284" w:gutter="0"/>
      <w:cols w:space="425"/>
      <w:docGrid w:type="linesAndChars" w:linePitch="393" w:charSpace="37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0DBE7" w14:textId="77777777" w:rsidR="00311F0D" w:rsidRDefault="00311F0D" w:rsidP="00880214">
      <w:r>
        <w:separator/>
      </w:r>
    </w:p>
  </w:endnote>
  <w:endnote w:type="continuationSeparator" w:id="0">
    <w:p w14:paraId="72DCB4F9" w14:textId="77777777" w:rsidR="00311F0D" w:rsidRDefault="00311F0D" w:rsidP="00880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8BC3" w14:textId="7FD67A6A" w:rsidR="008337E1" w:rsidRPr="008337E1" w:rsidRDefault="008337E1">
    <w:pPr>
      <w:pStyle w:val="a5"/>
      <w:rPr>
        <w:rFonts w:ascii="ＭＳ 明朝" w:eastAsia="ＭＳ 明朝" w:hAnsi="ＭＳ 明朝"/>
      </w:rPr>
    </w:pPr>
    <w:r w:rsidRPr="008337E1">
      <w:rPr>
        <w:rFonts w:ascii="ＭＳ 明朝" w:eastAsia="ＭＳ 明朝" w:hAnsi="ＭＳ 明朝" w:hint="eastAsia"/>
      </w:rPr>
      <w:t>R</w:t>
    </w:r>
    <w:r w:rsidR="0041478D">
      <w:rPr>
        <w:rFonts w:ascii="ＭＳ 明朝" w:eastAsia="ＭＳ 明朝" w:hAnsi="ＭＳ 明朝" w:hint="eastAsia"/>
      </w:rPr>
      <w:t>8</w:t>
    </w:r>
    <w:r w:rsidRPr="008337E1">
      <w:rPr>
        <w:rFonts w:ascii="ＭＳ 明朝" w:eastAsia="ＭＳ 明朝" w:hAnsi="ＭＳ 明朝" w:hint="eastAsia"/>
      </w:rPr>
      <w:t>.</w:t>
    </w:r>
    <w:r w:rsidR="001E4957">
      <w:rPr>
        <w:rFonts w:ascii="ＭＳ 明朝" w:eastAsia="ＭＳ 明朝" w:hAnsi="ＭＳ 明朝" w:hint="eastAsia"/>
      </w:rPr>
      <w:t>8</w:t>
    </w:r>
    <w:r w:rsidRPr="008337E1">
      <w:rPr>
        <w:rFonts w:ascii="ＭＳ 明朝" w:eastAsia="ＭＳ 明朝" w:hAnsi="ＭＳ 明朝"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DBE4B" w14:textId="77777777" w:rsidR="00311F0D" w:rsidRDefault="00311F0D" w:rsidP="00880214">
      <w:r>
        <w:separator/>
      </w:r>
    </w:p>
  </w:footnote>
  <w:footnote w:type="continuationSeparator" w:id="0">
    <w:p w14:paraId="68D8D45B" w14:textId="77777777" w:rsidR="00311F0D" w:rsidRDefault="00311F0D" w:rsidP="00880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6F551" w14:textId="0A13B2B6" w:rsidR="000B102A" w:rsidRPr="009D79C5" w:rsidRDefault="0002131B" w:rsidP="00AE57E1">
    <w:pPr>
      <w:pStyle w:val="a3"/>
      <w:tabs>
        <w:tab w:val="clear" w:pos="4252"/>
        <w:tab w:val="clear" w:pos="8504"/>
        <w:tab w:val="left" w:pos="5160"/>
      </w:tabs>
      <w:rPr>
        <w:rFonts w:ascii="ＭＳ ゴシック" w:eastAsia="ＭＳ ゴシック" w:hAnsi="ＭＳ ゴシック"/>
        <w:color w:val="000000"/>
        <w:sz w:val="24"/>
        <w:szCs w:val="24"/>
      </w:rPr>
    </w:pPr>
    <w:r w:rsidRPr="009D79C5">
      <w:rPr>
        <w:rFonts w:ascii="ＭＳ ゴシック" w:eastAsia="ＭＳ ゴシック" w:hAnsi="ＭＳ ゴシック" w:hint="eastAsia"/>
        <w:b/>
        <w:color w:val="000000"/>
        <w:sz w:val="40"/>
        <w:szCs w:val="40"/>
      </w:rPr>
      <w:t xml:space="preserve">　</w:t>
    </w:r>
    <w:r w:rsidR="00E858CE" w:rsidRPr="009D79C5">
      <w:rPr>
        <w:rFonts w:ascii="ＭＳ ゴシック" w:eastAsia="ＭＳ ゴシック" w:hAnsi="ＭＳ ゴシック" w:hint="eastAsia"/>
        <w:b/>
        <w:color w:val="000000"/>
        <w:sz w:val="40"/>
        <w:szCs w:val="40"/>
      </w:rPr>
      <w:t xml:space="preserve">　</w:t>
    </w:r>
    <w:r w:rsidR="00AE57E1" w:rsidRPr="009D79C5">
      <w:rPr>
        <w:rFonts w:ascii="ＭＳ ゴシック" w:eastAsia="ＭＳ ゴシック" w:hAnsi="ＭＳ ゴシック" w:hint="eastAsia"/>
        <w:b/>
        <w:color w:val="000000"/>
        <w:sz w:val="40"/>
        <w:szCs w:val="40"/>
      </w:rPr>
      <w:t xml:space="preserve">　　</w:t>
    </w:r>
    <w:r w:rsidR="00E858CE" w:rsidRPr="009D79C5">
      <w:rPr>
        <w:rFonts w:ascii="ＭＳ ゴシック" w:eastAsia="ＭＳ ゴシック" w:hAnsi="ＭＳ ゴシック" w:hint="eastAsia"/>
        <w:b/>
        <w:color w:val="000000"/>
        <w:sz w:val="40"/>
        <w:szCs w:val="40"/>
      </w:rPr>
      <w:t xml:space="preserve">　　　　　　　　　　　　　　</w:t>
    </w:r>
  </w:p>
  <w:p w14:paraId="0D6DDE80" w14:textId="77777777" w:rsidR="009A195C" w:rsidRDefault="00EA2B72" w:rsidP="00A320B8">
    <w:pPr>
      <w:pStyle w:val="a3"/>
      <w:tabs>
        <w:tab w:val="clear" w:pos="4252"/>
        <w:tab w:val="clear" w:pos="8504"/>
        <w:tab w:val="left" w:pos="5160"/>
        <w:tab w:val="left" w:pos="8805"/>
      </w:tabs>
      <w:rPr>
        <w:rFonts w:ascii="ＭＳ ゴシック" w:eastAsia="ＭＳ ゴシック" w:hAnsi="ＭＳ ゴシック"/>
        <w:color w:val="000000"/>
        <w:sz w:val="24"/>
        <w:szCs w:val="24"/>
      </w:rPr>
    </w:pPr>
    <w:r w:rsidRPr="00EA2B72">
      <w:rPr>
        <w:rFonts w:ascii="ＭＳ ゴシック" w:eastAsia="ＭＳ ゴシック" w:hAnsi="ＭＳ ゴシック" w:hint="eastAsia"/>
        <w:color w:val="000000"/>
        <w:sz w:val="24"/>
        <w:szCs w:val="24"/>
      </w:rPr>
      <w:t>※該当する□に✔を入れ、所要事項を記載してください。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37141"/>
    <w:multiLevelType w:val="hybridMultilevel"/>
    <w:tmpl w:val="33186BA2"/>
    <w:lvl w:ilvl="0" w:tplc="4F8C39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9563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14"/>
  <w:drawingGridVerticalSpacing w:val="3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E3"/>
    <w:rsid w:val="00006039"/>
    <w:rsid w:val="0002131B"/>
    <w:rsid w:val="000333CB"/>
    <w:rsid w:val="0006574F"/>
    <w:rsid w:val="000915B3"/>
    <w:rsid w:val="000A0C05"/>
    <w:rsid w:val="000B102A"/>
    <w:rsid w:val="000F4918"/>
    <w:rsid w:val="00140512"/>
    <w:rsid w:val="00191CA8"/>
    <w:rsid w:val="001A17E3"/>
    <w:rsid w:val="001C7AC0"/>
    <w:rsid w:val="001E4957"/>
    <w:rsid w:val="001F6772"/>
    <w:rsid w:val="00221C71"/>
    <w:rsid w:val="00244DDA"/>
    <w:rsid w:val="00257234"/>
    <w:rsid w:val="002859EC"/>
    <w:rsid w:val="002A20FD"/>
    <w:rsid w:val="002A4B51"/>
    <w:rsid w:val="002E24C6"/>
    <w:rsid w:val="00311F0D"/>
    <w:rsid w:val="0034737A"/>
    <w:rsid w:val="00355D94"/>
    <w:rsid w:val="00382A73"/>
    <w:rsid w:val="00396A4E"/>
    <w:rsid w:val="003C0CDC"/>
    <w:rsid w:val="003C680E"/>
    <w:rsid w:val="00405180"/>
    <w:rsid w:val="0041478D"/>
    <w:rsid w:val="00417028"/>
    <w:rsid w:val="004709AB"/>
    <w:rsid w:val="004739FB"/>
    <w:rsid w:val="0049752F"/>
    <w:rsid w:val="004B2477"/>
    <w:rsid w:val="004D2018"/>
    <w:rsid w:val="004E5764"/>
    <w:rsid w:val="00514870"/>
    <w:rsid w:val="00535203"/>
    <w:rsid w:val="00595EDF"/>
    <w:rsid w:val="005B4FAB"/>
    <w:rsid w:val="005D2425"/>
    <w:rsid w:val="005D4644"/>
    <w:rsid w:val="005F52D6"/>
    <w:rsid w:val="005F7F4B"/>
    <w:rsid w:val="00637D04"/>
    <w:rsid w:val="006815AA"/>
    <w:rsid w:val="00681F29"/>
    <w:rsid w:val="006840F9"/>
    <w:rsid w:val="006A0CAC"/>
    <w:rsid w:val="006D513D"/>
    <w:rsid w:val="006D6FE2"/>
    <w:rsid w:val="006D793A"/>
    <w:rsid w:val="00713DCF"/>
    <w:rsid w:val="00721278"/>
    <w:rsid w:val="0074033F"/>
    <w:rsid w:val="007519D9"/>
    <w:rsid w:val="00772EDD"/>
    <w:rsid w:val="00781350"/>
    <w:rsid w:val="007B59FA"/>
    <w:rsid w:val="007C26FE"/>
    <w:rsid w:val="007E0998"/>
    <w:rsid w:val="00815CF3"/>
    <w:rsid w:val="008244A6"/>
    <w:rsid w:val="008337E1"/>
    <w:rsid w:val="00841629"/>
    <w:rsid w:val="00880214"/>
    <w:rsid w:val="008A3DE8"/>
    <w:rsid w:val="008C309E"/>
    <w:rsid w:val="009349EE"/>
    <w:rsid w:val="009370D5"/>
    <w:rsid w:val="00942C25"/>
    <w:rsid w:val="0095078B"/>
    <w:rsid w:val="00954982"/>
    <w:rsid w:val="009678FD"/>
    <w:rsid w:val="0098422D"/>
    <w:rsid w:val="009A195C"/>
    <w:rsid w:val="009B12CF"/>
    <w:rsid w:val="009B4FAB"/>
    <w:rsid w:val="009D79C5"/>
    <w:rsid w:val="009E727B"/>
    <w:rsid w:val="009F1EDC"/>
    <w:rsid w:val="009F1FF3"/>
    <w:rsid w:val="00A04F89"/>
    <w:rsid w:val="00A25924"/>
    <w:rsid w:val="00A320B8"/>
    <w:rsid w:val="00A34F9E"/>
    <w:rsid w:val="00A9166D"/>
    <w:rsid w:val="00A9212B"/>
    <w:rsid w:val="00A92A18"/>
    <w:rsid w:val="00AE57E1"/>
    <w:rsid w:val="00AF0290"/>
    <w:rsid w:val="00B0543E"/>
    <w:rsid w:val="00B71757"/>
    <w:rsid w:val="00B73EF0"/>
    <w:rsid w:val="00B919F2"/>
    <w:rsid w:val="00BA2CE2"/>
    <w:rsid w:val="00BD28CE"/>
    <w:rsid w:val="00C76008"/>
    <w:rsid w:val="00C86D94"/>
    <w:rsid w:val="00D04C84"/>
    <w:rsid w:val="00D10239"/>
    <w:rsid w:val="00D75595"/>
    <w:rsid w:val="00DF2427"/>
    <w:rsid w:val="00DF7006"/>
    <w:rsid w:val="00E17CF8"/>
    <w:rsid w:val="00E25C9A"/>
    <w:rsid w:val="00E57D75"/>
    <w:rsid w:val="00E760F5"/>
    <w:rsid w:val="00E858CE"/>
    <w:rsid w:val="00E90301"/>
    <w:rsid w:val="00E96803"/>
    <w:rsid w:val="00EA2B72"/>
    <w:rsid w:val="00EA65DC"/>
    <w:rsid w:val="00EC153B"/>
    <w:rsid w:val="00EC6419"/>
    <w:rsid w:val="00EF7777"/>
    <w:rsid w:val="00F02950"/>
    <w:rsid w:val="00F16CA9"/>
    <w:rsid w:val="00F22A9E"/>
    <w:rsid w:val="00F306C5"/>
    <w:rsid w:val="00F30CFC"/>
    <w:rsid w:val="00F31663"/>
    <w:rsid w:val="00F33CD6"/>
    <w:rsid w:val="00F45C5B"/>
    <w:rsid w:val="00F6230F"/>
    <w:rsid w:val="00F62B07"/>
    <w:rsid w:val="00F9423E"/>
    <w:rsid w:val="00FB0430"/>
    <w:rsid w:val="00FD6EBB"/>
    <w:rsid w:val="00FF01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65C5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0214"/>
    <w:pPr>
      <w:tabs>
        <w:tab w:val="center" w:pos="4252"/>
        <w:tab w:val="right" w:pos="8504"/>
      </w:tabs>
      <w:snapToGrid w:val="0"/>
    </w:pPr>
  </w:style>
  <w:style w:type="character" w:customStyle="1" w:styleId="a4">
    <w:name w:val="ヘッダー (文字)"/>
    <w:basedOn w:val="a0"/>
    <w:link w:val="a3"/>
    <w:uiPriority w:val="99"/>
    <w:rsid w:val="00880214"/>
  </w:style>
  <w:style w:type="paragraph" w:styleId="a5">
    <w:name w:val="footer"/>
    <w:basedOn w:val="a"/>
    <w:link w:val="a6"/>
    <w:uiPriority w:val="99"/>
    <w:unhideWhenUsed/>
    <w:rsid w:val="00880214"/>
    <w:pPr>
      <w:tabs>
        <w:tab w:val="center" w:pos="4252"/>
        <w:tab w:val="right" w:pos="8504"/>
      </w:tabs>
      <w:snapToGrid w:val="0"/>
    </w:pPr>
  </w:style>
  <w:style w:type="character" w:customStyle="1" w:styleId="a6">
    <w:name w:val="フッター (文字)"/>
    <w:basedOn w:val="a0"/>
    <w:link w:val="a5"/>
    <w:uiPriority w:val="99"/>
    <w:rsid w:val="00880214"/>
  </w:style>
  <w:style w:type="paragraph" w:styleId="a7">
    <w:name w:val="Balloon Text"/>
    <w:basedOn w:val="a"/>
    <w:link w:val="a8"/>
    <w:uiPriority w:val="99"/>
    <w:semiHidden/>
    <w:unhideWhenUsed/>
    <w:rsid w:val="006815A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815AA"/>
    <w:rPr>
      <w:rFonts w:asciiTheme="majorHAnsi" w:eastAsiaTheme="majorEastAsia" w:hAnsiTheme="majorHAnsi" w:cstheme="majorBidi"/>
      <w:sz w:val="18"/>
      <w:szCs w:val="18"/>
    </w:rPr>
  </w:style>
  <w:style w:type="paragraph" w:styleId="Web">
    <w:name w:val="Normal (Web)"/>
    <w:basedOn w:val="a"/>
    <w:uiPriority w:val="99"/>
    <w:unhideWhenUsed/>
    <w:rsid w:val="00F33CD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34"/>
    <w:qFormat/>
    <w:rsid w:val="00E858CE"/>
    <w:pPr>
      <w:ind w:leftChars="400" w:left="840"/>
    </w:pPr>
  </w:style>
  <w:style w:type="table" w:styleId="aa">
    <w:name w:val="Table Grid"/>
    <w:basedOn w:val="a1"/>
    <w:uiPriority w:val="39"/>
    <w:rsid w:val="00F45C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1F6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86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2026-08-19T05:52:00Z</dcterms:created>
  <dcterms:modified xsi:type="dcterms:W3CDTF">2026-08-19T05:53:00Z</dcterms:modified>
  <cp:category/>
  <cp:contentStatus/>
  <dc:identifier/>
  <dc:language/>
  <cp:version/>
</cp:coreProperties>
</file>