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684B3" w14:textId="77777777" w:rsidR="00A3634F" w:rsidRPr="00EA1ED0" w:rsidRDefault="00332E82" w:rsidP="00332E82">
      <w:pPr>
        <w:ind w:firstLine="210"/>
        <w:jc w:val="center"/>
        <w:rPr>
          <w:sz w:val="28"/>
          <w:szCs w:val="28"/>
        </w:rPr>
      </w:pPr>
      <w:r w:rsidRPr="00EA1ED0">
        <w:rPr>
          <w:rFonts w:hint="eastAsia"/>
          <w:sz w:val="28"/>
          <w:szCs w:val="28"/>
        </w:rPr>
        <w:t>当　事　者　目　録</w:t>
      </w:r>
    </w:p>
    <w:p w14:paraId="275DA01E" w14:textId="77777777" w:rsidR="00332E82" w:rsidRPr="00426045" w:rsidRDefault="00332E82" w:rsidP="00332E82">
      <w:pPr>
        <w:ind w:firstLine="210"/>
        <w:rPr>
          <w:sz w:val="24"/>
        </w:rPr>
      </w:pPr>
      <w:r w:rsidRPr="00426045">
        <w:rPr>
          <w:rFonts w:hint="eastAsia"/>
          <w:sz w:val="24"/>
        </w:rPr>
        <w:t>〒　　　　　－</w:t>
      </w:r>
    </w:p>
    <w:p w14:paraId="4DD4779D" w14:textId="77777777" w:rsidR="00EA1ED0" w:rsidRPr="00426045" w:rsidRDefault="00EA1ED0" w:rsidP="00332E82">
      <w:pPr>
        <w:ind w:firstLine="210"/>
        <w:rPr>
          <w:sz w:val="24"/>
        </w:rPr>
      </w:pPr>
    </w:p>
    <w:p w14:paraId="6AFD9E45" w14:textId="77777777" w:rsidR="00332E82" w:rsidRPr="00426045" w:rsidRDefault="00332E82" w:rsidP="00426045">
      <w:pPr>
        <w:ind w:firstLineChars="200" w:firstLine="420"/>
        <w:rPr>
          <w:szCs w:val="21"/>
        </w:rPr>
      </w:pPr>
      <w:r w:rsidRPr="00426045">
        <w:rPr>
          <w:rFonts w:hint="eastAsia"/>
          <w:szCs w:val="21"/>
        </w:rPr>
        <w:t xml:space="preserve">　　</w:t>
      </w:r>
      <w:r w:rsidR="00426045">
        <w:rPr>
          <w:rFonts w:hint="eastAsia"/>
          <w:szCs w:val="21"/>
        </w:rPr>
        <w:t xml:space="preserve">  </w:t>
      </w:r>
      <w:r w:rsidR="00835B13">
        <w:rPr>
          <w:rFonts w:hint="eastAsia"/>
          <w:szCs w:val="21"/>
        </w:rPr>
        <w:t xml:space="preserve">　　都</w:t>
      </w:r>
      <w:r w:rsidR="009978E3">
        <w:rPr>
          <w:rFonts w:hint="eastAsia"/>
          <w:szCs w:val="21"/>
        </w:rPr>
        <w:t xml:space="preserve"> </w:t>
      </w:r>
      <w:r w:rsidR="002520B8">
        <w:rPr>
          <w:rFonts w:hint="eastAsia"/>
          <w:szCs w:val="21"/>
        </w:rPr>
        <w:t>道</w:t>
      </w:r>
    </w:p>
    <w:p w14:paraId="1EADADE9" w14:textId="77777777" w:rsidR="00332E82" w:rsidRPr="00426045" w:rsidRDefault="00332E82" w:rsidP="00332E82">
      <w:pPr>
        <w:ind w:firstLine="210"/>
        <w:rPr>
          <w:szCs w:val="21"/>
        </w:rPr>
      </w:pPr>
      <w:r w:rsidRPr="00426045">
        <w:rPr>
          <w:rFonts w:hint="eastAsia"/>
          <w:szCs w:val="21"/>
        </w:rPr>
        <w:t xml:space="preserve">　</w:t>
      </w:r>
      <w:r w:rsidR="00B94B75" w:rsidRPr="00426045">
        <w:rPr>
          <w:rFonts w:hint="eastAsia"/>
          <w:szCs w:val="21"/>
        </w:rPr>
        <w:t xml:space="preserve">　</w:t>
      </w:r>
      <w:r w:rsidRPr="00426045">
        <w:rPr>
          <w:rFonts w:hint="eastAsia"/>
          <w:szCs w:val="21"/>
        </w:rPr>
        <w:t xml:space="preserve">　</w:t>
      </w:r>
      <w:r w:rsidR="00426045">
        <w:rPr>
          <w:rFonts w:hint="eastAsia"/>
          <w:szCs w:val="21"/>
        </w:rPr>
        <w:t xml:space="preserve">  </w:t>
      </w:r>
      <w:r w:rsidRPr="00426045">
        <w:rPr>
          <w:rFonts w:hint="eastAsia"/>
          <w:szCs w:val="21"/>
        </w:rPr>
        <w:t xml:space="preserve">　　府</w:t>
      </w:r>
      <w:r w:rsidR="009978E3">
        <w:rPr>
          <w:rFonts w:hint="eastAsia"/>
          <w:szCs w:val="21"/>
        </w:rPr>
        <w:t xml:space="preserve"> </w:t>
      </w:r>
      <w:r w:rsidRPr="00426045">
        <w:rPr>
          <w:rFonts w:hint="eastAsia"/>
          <w:szCs w:val="21"/>
        </w:rPr>
        <w:t>県</w:t>
      </w:r>
    </w:p>
    <w:p w14:paraId="07F58C67" w14:textId="77777777" w:rsidR="00332E82" w:rsidRPr="005C1FE2" w:rsidRDefault="00332E82" w:rsidP="00332E82">
      <w:pPr>
        <w:ind w:firstLine="210"/>
        <w:rPr>
          <w:color w:val="808080"/>
          <w:sz w:val="24"/>
          <w:u w:val="dotted" w:color="000000" w:themeColor="text1"/>
        </w:rPr>
      </w:pPr>
      <w:r w:rsidRPr="005C1FE2">
        <w:rPr>
          <w:rFonts w:hint="eastAsia"/>
          <w:sz w:val="24"/>
          <w:u w:val="dotted" w:color="000000" w:themeColor="text1"/>
        </w:rPr>
        <w:t xml:space="preserve">　　</w:t>
      </w:r>
      <w:r w:rsidR="00B94B75" w:rsidRPr="005C1FE2">
        <w:rPr>
          <w:rFonts w:hint="eastAsia"/>
          <w:sz w:val="24"/>
          <w:u w:val="dotted" w:color="000000" w:themeColor="text1"/>
        </w:rPr>
        <w:t xml:space="preserve">　</w:t>
      </w:r>
      <w:r w:rsidRPr="005C1FE2">
        <w:rPr>
          <w:rFonts w:hint="eastAsia"/>
          <w:sz w:val="24"/>
          <w:u w:val="dotted" w:color="000000" w:themeColor="text1"/>
        </w:rPr>
        <w:t xml:space="preserve">　　　　</w:t>
      </w: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　　　　　　　　　　　　　</w:t>
      </w:r>
      <w:r w:rsidR="00B94B75" w:rsidRPr="005C1FE2">
        <w:rPr>
          <w:rFonts w:hint="eastAsia"/>
          <w:color w:val="808080"/>
          <w:sz w:val="24"/>
          <w:u w:val="dotted" w:color="000000" w:themeColor="text1"/>
        </w:rPr>
        <w:t xml:space="preserve">　</w:t>
      </w: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</w:t>
      </w:r>
      <w:r w:rsidR="00B94B75" w:rsidRPr="005C1FE2">
        <w:rPr>
          <w:rFonts w:hint="eastAsia"/>
          <w:color w:val="808080"/>
          <w:sz w:val="24"/>
          <w:u w:val="dotted" w:color="000000" w:themeColor="text1"/>
        </w:rPr>
        <w:t xml:space="preserve">　</w:t>
      </w: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　　　　　　　　　　</w:t>
      </w:r>
    </w:p>
    <w:p w14:paraId="72180D34" w14:textId="77777777" w:rsidR="00EA1ED0" w:rsidRPr="00426045" w:rsidRDefault="00EA1ED0" w:rsidP="00426045">
      <w:pPr>
        <w:ind w:firstLineChars="87" w:firstLine="209"/>
        <w:rPr>
          <w:sz w:val="24"/>
        </w:rPr>
      </w:pPr>
    </w:p>
    <w:p w14:paraId="1FBF702A" w14:textId="77777777" w:rsidR="00EA1ED0" w:rsidRPr="00426045" w:rsidRDefault="00EA1ED0" w:rsidP="00426045">
      <w:pPr>
        <w:ind w:firstLineChars="87" w:firstLine="209"/>
        <w:rPr>
          <w:sz w:val="24"/>
        </w:rPr>
      </w:pPr>
    </w:p>
    <w:p w14:paraId="0E3EC0DF" w14:textId="77777777" w:rsidR="00332E82" w:rsidRPr="002520B8" w:rsidRDefault="00332E82" w:rsidP="00426045">
      <w:pPr>
        <w:ind w:firstLineChars="87" w:firstLine="209"/>
        <w:rPr>
          <w:sz w:val="28"/>
          <w:szCs w:val="28"/>
        </w:rPr>
      </w:pPr>
      <w:r w:rsidRPr="00426045">
        <w:rPr>
          <w:rFonts w:hint="eastAsia"/>
          <w:sz w:val="24"/>
        </w:rPr>
        <w:t xml:space="preserve">　　　　　　　</w:t>
      </w:r>
      <w:r w:rsidRPr="002520B8">
        <w:rPr>
          <w:rFonts w:hint="eastAsia"/>
          <w:sz w:val="28"/>
          <w:szCs w:val="28"/>
        </w:rPr>
        <w:t>債　権　者</w:t>
      </w:r>
    </w:p>
    <w:p w14:paraId="1879D4AD" w14:textId="77777777" w:rsidR="00332E82" w:rsidRPr="00426045" w:rsidRDefault="00332E82" w:rsidP="00332E82">
      <w:pPr>
        <w:ind w:firstLine="210"/>
        <w:rPr>
          <w:sz w:val="24"/>
          <w:u w:val="dotted"/>
        </w:rPr>
      </w:pPr>
      <w:r w:rsidRPr="00426045">
        <w:rPr>
          <w:rFonts w:hint="eastAsia"/>
          <w:sz w:val="24"/>
        </w:rPr>
        <w:t xml:space="preserve">　　　　　　　　　　　　　　</w:t>
      </w:r>
      <w:r w:rsidRPr="00426045">
        <w:rPr>
          <w:rFonts w:hint="eastAsia"/>
          <w:sz w:val="24"/>
          <w:u w:val="dotted"/>
        </w:rPr>
        <w:t xml:space="preserve">　　　　　　　　　　　　</w:t>
      </w:r>
      <w:r w:rsidR="00B94B75" w:rsidRPr="00426045">
        <w:rPr>
          <w:rFonts w:hint="eastAsia"/>
          <w:sz w:val="24"/>
          <w:u w:val="dotted"/>
        </w:rPr>
        <w:t xml:space="preserve">　　　</w:t>
      </w:r>
      <w:r w:rsidRPr="00426045">
        <w:rPr>
          <w:rFonts w:hint="eastAsia"/>
          <w:sz w:val="24"/>
          <w:u w:val="dotted"/>
        </w:rPr>
        <w:t xml:space="preserve">　　　　　　　　　　　　</w:t>
      </w:r>
    </w:p>
    <w:p w14:paraId="14E0A407" w14:textId="77777777" w:rsidR="00332E82" w:rsidRPr="00426045" w:rsidRDefault="00332E82" w:rsidP="00332E82">
      <w:pPr>
        <w:ind w:firstLine="210"/>
        <w:rPr>
          <w:sz w:val="24"/>
        </w:rPr>
      </w:pPr>
      <w:r w:rsidRPr="00426045">
        <w:rPr>
          <w:rFonts w:hint="eastAsia"/>
          <w:sz w:val="24"/>
        </w:rPr>
        <w:t>（送達場所）　□　同上</w:t>
      </w:r>
    </w:p>
    <w:p w14:paraId="09015658" w14:textId="77777777" w:rsidR="00332E82" w:rsidRPr="00426045" w:rsidRDefault="00332E82" w:rsidP="00332E82">
      <w:pPr>
        <w:ind w:firstLine="210"/>
        <w:rPr>
          <w:sz w:val="24"/>
        </w:rPr>
      </w:pPr>
      <w:r w:rsidRPr="00426045">
        <w:rPr>
          <w:rFonts w:hint="eastAsia"/>
          <w:sz w:val="24"/>
        </w:rPr>
        <w:t xml:space="preserve">　　　　　　　□　</w:t>
      </w:r>
    </w:p>
    <w:p w14:paraId="135A317B" w14:textId="77777777" w:rsidR="00332E82" w:rsidRPr="00426045" w:rsidRDefault="00332E82" w:rsidP="00332E82">
      <w:pPr>
        <w:ind w:firstLine="210"/>
        <w:rPr>
          <w:sz w:val="24"/>
          <w:u w:val="dotted"/>
        </w:rPr>
      </w:pPr>
      <w:r w:rsidRPr="00426045">
        <w:rPr>
          <w:rFonts w:hint="eastAsia"/>
          <w:sz w:val="24"/>
        </w:rPr>
        <w:t xml:space="preserve">　　　　　　　　　　　　　　</w:t>
      </w:r>
      <w:r w:rsidRPr="00426045">
        <w:rPr>
          <w:rFonts w:hint="eastAsia"/>
          <w:sz w:val="24"/>
          <w:u w:val="dotted"/>
        </w:rPr>
        <w:t xml:space="preserve">　　　　　　　　　　　　　</w:t>
      </w:r>
      <w:r w:rsidR="00B94B75" w:rsidRPr="00426045">
        <w:rPr>
          <w:rFonts w:hint="eastAsia"/>
          <w:sz w:val="24"/>
          <w:u w:val="dotted"/>
        </w:rPr>
        <w:t xml:space="preserve">　　　</w:t>
      </w:r>
      <w:r w:rsidRPr="00426045">
        <w:rPr>
          <w:rFonts w:hint="eastAsia"/>
          <w:sz w:val="24"/>
          <w:u w:val="dotted"/>
        </w:rPr>
        <w:t xml:space="preserve">　　　　　　　　　　　</w:t>
      </w:r>
    </w:p>
    <w:p w14:paraId="0629086A" w14:textId="77777777" w:rsidR="00332E82" w:rsidRPr="00426045" w:rsidRDefault="00332E82" w:rsidP="00332E82">
      <w:pPr>
        <w:ind w:firstLine="210"/>
        <w:rPr>
          <w:sz w:val="24"/>
        </w:rPr>
      </w:pPr>
    </w:p>
    <w:p w14:paraId="6F347DFB" w14:textId="77777777" w:rsidR="00B94B75" w:rsidRPr="00426045" w:rsidRDefault="00B94B75" w:rsidP="00332E82">
      <w:pPr>
        <w:ind w:firstLine="210"/>
        <w:rPr>
          <w:sz w:val="24"/>
        </w:rPr>
      </w:pPr>
    </w:p>
    <w:p w14:paraId="4BD1FE38" w14:textId="77777777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 w:val="24"/>
        </w:rPr>
        <w:t>〒　　　　　－</w:t>
      </w:r>
    </w:p>
    <w:p w14:paraId="521283E2" w14:textId="77777777" w:rsidR="00EA1ED0" w:rsidRPr="00426045" w:rsidRDefault="00EA1ED0" w:rsidP="00EA1ED0">
      <w:pPr>
        <w:ind w:firstLine="210"/>
        <w:rPr>
          <w:sz w:val="24"/>
        </w:rPr>
      </w:pPr>
    </w:p>
    <w:p w14:paraId="2B5A5144" w14:textId="77777777" w:rsidR="00EA1ED0" w:rsidRPr="00426045" w:rsidRDefault="00EA1ED0" w:rsidP="00EA1ED0">
      <w:pPr>
        <w:ind w:firstLine="210"/>
        <w:rPr>
          <w:szCs w:val="21"/>
        </w:rPr>
      </w:pPr>
      <w:r w:rsidRPr="00426045">
        <w:rPr>
          <w:rFonts w:hint="eastAsia"/>
          <w:szCs w:val="21"/>
        </w:rPr>
        <w:t xml:space="preserve">　　</w:t>
      </w:r>
      <w:r w:rsidR="00426045">
        <w:rPr>
          <w:rFonts w:hint="eastAsia"/>
          <w:szCs w:val="21"/>
        </w:rPr>
        <w:t xml:space="preserve">  </w:t>
      </w:r>
      <w:r w:rsidR="00B94B75" w:rsidRPr="00426045">
        <w:rPr>
          <w:rFonts w:hint="eastAsia"/>
          <w:szCs w:val="21"/>
        </w:rPr>
        <w:t xml:space="preserve">　</w:t>
      </w:r>
      <w:r w:rsidR="009978E3">
        <w:rPr>
          <w:rFonts w:hint="eastAsia"/>
          <w:szCs w:val="21"/>
        </w:rPr>
        <w:t xml:space="preserve">　　都</w:t>
      </w:r>
      <w:r w:rsidR="009978E3">
        <w:rPr>
          <w:rFonts w:hint="eastAsia"/>
          <w:szCs w:val="21"/>
        </w:rPr>
        <w:t xml:space="preserve"> </w:t>
      </w:r>
      <w:r w:rsidR="009978E3">
        <w:rPr>
          <w:rFonts w:hint="eastAsia"/>
          <w:szCs w:val="21"/>
        </w:rPr>
        <w:t>道</w:t>
      </w:r>
    </w:p>
    <w:p w14:paraId="42EC6137" w14:textId="77777777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Cs w:val="21"/>
        </w:rPr>
        <w:t xml:space="preserve">　</w:t>
      </w:r>
      <w:r w:rsidR="00B94B75" w:rsidRPr="00426045">
        <w:rPr>
          <w:rFonts w:hint="eastAsia"/>
          <w:szCs w:val="21"/>
        </w:rPr>
        <w:t xml:space="preserve">　</w:t>
      </w:r>
      <w:r w:rsidRPr="00426045">
        <w:rPr>
          <w:rFonts w:hint="eastAsia"/>
          <w:szCs w:val="21"/>
        </w:rPr>
        <w:t xml:space="preserve">　</w:t>
      </w:r>
      <w:r w:rsidR="00426045">
        <w:rPr>
          <w:rFonts w:hint="eastAsia"/>
          <w:szCs w:val="21"/>
        </w:rPr>
        <w:t xml:space="preserve">  </w:t>
      </w:r>
      <w:r w:rsidRPr="00426045">
        <w:rPr>
          <w:rFonts w:hint="eastAsia"/>
          <w:szCs w:val="21"/>
        </w:rPr>
        <w:t xml:space="preserve">　　府</w:t>
      </w:r>
      <w:r w:rsidR="009978E3">
        <w:rPr>
          <w:rFonts w:hint="eastAsia"/>
          <w:szCs w:val="21"/>
        </w:rPr>
        <w:t xml:space="preserve"> </w:t>
      </w:r>
      <w:r w:rsidRPr="00426045">
        <w:rPr>
          <w:rFonts w:hint="eastAsia"/>
          <w:szCs w:val="21"/>
        </w:rPr>
        <w:t>県</w:t>
      </w:r>
    </w:p>
    <w:p w14:paraId="015A47B6" w14:textId="77777777" w:rsidR="00EA1ED0" w:rsidRPr="005C1FE2" w:rsidRDefault="00B94B75" w:rsidP="00EA1ED0">
      <w:pPr>
        <w:ind w:firstLine="210"/>
        <w:rPr>
          <w:color w:val="808080"/>
          <w:sz w:val="24"/>
          <w:u w:val="dotted" w:color="000000" w:themeColor="text1"/>
        </w:rPr>
      </w:pP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　　　　　　　　　　　　　　　　　　　　　　　　　　　　　　　　　　　　　　</w:t>
      </w:r>
    </w:p>
    <w:p w14:paraId="7F7DC497" w14:textId="77777777" w:rsidR="00EA1ED0" w:rsidRPr="00426045" w:rsidRDefault="00EA1ED0" w:rsidP="00426045">
      <w:pPr>
        <w:ind w:firstLineChars="87" w:firstLine="209"/>
        <w:rPr>
          <w:sz w:val="24"/>
        </w:rPr>
      </w:pPr>
    </w:p>
    <w:p w14:paraId="16EBCCE5" w14:textId="77777777" w:rsidR="00EA1ED0" w:rsidRPr="00426045" w:rsidRDefault="00EA1ED0" w:rsidP="00426045">
      <w:pPr>
        <w:ind w:firstLineChars="87" w:firstLine="209"/>
        <w:rPr>
          <w:sz w:val="24"/>
        </w:rPr>
      </w:pPr>
    </w:p>
    <w:p w14:paraId="6F202BC1" w14:textId="77777777" w:rsidR="00EA1ED0" w:rsidRPr="002520B8" w:rsidRDefault="00EA1ED0" w:rsidP="00426045">
      <w:pPr>
        <w:ind w:firstLineChars="87" w:firstLine="209"/>
        <w:rPr>
          <w:sz w:val="28"/>
          <w:szCs w:val="28"/>
        </w:rPr>
      </w:pPr>
      <w:r w:rsidRPr="00426045">
        <w:rPr>
          <w:rFonts w:hint="eastAsia"/>
          <w:sz w:val="24"/>
        </w:rPr>
        <w:t xml:space="preserve">　　　　　　</w:t>
      </w:r>
      <w:r w:rsidRPr="002520B8">
        <w:rPr>
          <w:rFonts w:hint="eastAsia"/>
          <w:sz w:val="28"/>
          <w:szCs w:val="28"/>
        </w:rPr>
        <w:t xml:space="preserve">　債　務　者</w:t>
      </w:r>
    </w:p>
    <w:p w14:paraId="403B7EA7" w14:textId="77777777" w:rsidR="00EA1ED0" w:rsidRPr="00426045" w:rsidRDefault="00EA1ED0" w:rsidP="00EA1ED0">
      <w:pPr>
        <w:ind w:firstLine="210"/>
        <w:rPr>
          <w:sz w:val="24"/>
          <w:u w:val="dotted"/>
        </w:rPr>
      </w:pPr>
      <w:r w:rsidRPr="00426045">
        <w:rPr>
          <w:rFonts w:hint="eastAsia"/>
          <w:sz w:val="24"/>
        </w:rPr>
        <w:t xml:space="preserve">　　　　　　　　　　　　　　</w:t>
      </w:r>
      <w:r w:rsidRPr="00426045">
        <w:rPr>
          <w:rFonts w:hint="eastAsia"/>
          <w:sz w:val="24"/>
          <w:u w:val="dotted"/>
        </w:rPr>
        <w:t xml:space="preserve">　　　　　　　　　　　　　　　</w:t>
      </w:r>
      <w:r w:rsidR="00B94B75" w:rsidRPr="00426045">
        <w:rPr>
          <w:rFonts w:hint="eastAsia"/>
          <w:sz w:val="24"/>
          <w:u w:val="dotted"/>
        </w:rPr>
        <w:t xml:space="preserve">　　　</w:t>
      </w:r>
      <w:r w:rsidRPr="00426045">
        <w:rPr>
          <w:rFonts w:hint="eastAsia"/>
          <w:sz w:val="24"/>
          <w:u w:val="dotted"/>
        </w:rPr>
        <w:t xml:space="preserve">　　　　　　　　　</w:t>
      </w:r>
    </w:p>
    <w:p w14:paraId="4576AA1B" w14:textId="77777777" w:rsidR="00EA1ED0" w:rsidRPr="00426045" w:rsidRDefault="00EA1ED0" w:rsidP="00114024">
      <w:pPr>
        <w:ind w:firstLineChars="687" w:firstLine="1649"/>
        <w:rPr>
          <w:sz w:val="24"/>
        </w:rPr>
      </w:pPr>
      <w:r w:rsidRPr="00426045">
        <w:rPr>
          <w:rFonts w:hint="eastAsia"/>
          <w:sz w:val="24"/>
        </w:rPr>
        <w:t xml:space="preserve">　</w:t>
      </w:r>
    </w:p>
    <w:p w14:paraId="746894B0" w14:textId="77777777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 w:val="24"/>
        </w:rPr>
        <w:t xml:space="preserve">　　　　　　　　</w:t>
      </w:r>
    </w:p>
    <w:p w14:paraId="6B1D1DB2" w14:textId="77777777" w:rsidR="00EA1ED0" w:rsidRDefault="00EA1ED0" w:rsidP="00EA1ED0">
      <w:pPr>
        <w:ind w:firstLine="210"/>
        <w:rPr>
          <w:sz w:val="24"/>
        </w:rPr>
      </w:pPr>
    </w:p>
    <w:p w14:paraId="570915F2" w14:textId="77777777" w:rsidR="00285080" w:rsidRPr="00285080" w:rsidRDefault="00285080" w:rsidP="00EA1ED0">
      <w:pPr>
        <w:ind w:firstLine="210"/>
        <w:rPr>
          <w:sz w:val="24"/>
        </w:rPr>
      </w:pPr>
    </w:p>
    <w:p w14:paraId="129BCE7E" w14:textId="77777777" w:rsidR="00B94B75" w:rsidRPr="00426045" w:rsidRDefault="00B94B75" w:rsidP="00EA1ED0">
      <w:pPr>
        <w:ind w:firstLine="210"/>
        <w:rPr>
          <w:sz w:val="24"/>
        </w:rPr>
      </w:pPr>
    </w:p>
    <w:p w14:paraId="7E4D68A0" w14:textId="77777777" w:rsidR="00B94B75" w:rsidRPr="00426045" w:rsidRDefault="00B94B75" w:rsidP="00EA1ED0">
      <w:pPr>
        <w:ind w:firstLine="210"/>
        <w:rPr>
          <w:sz w:val="24"/>
        </w:rPr>
      </w:pPr>
    </w:p>
    <w:p w14:paraId="7AB3AC72" w14:textId="77777777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 w:val="24"/>
        </w:rPr>
        <w:t>〒　　　　　－</w:t>
      </w:r>
    </w:p>
    <w:p w14:paraId="59EB8806" w14:textId="77777777" w:rsidR="00EA1ED0" w:rsidRPr="00426045" w:rsidRDefault="00EA1ED0" w:rsidP="00EA1ED0">
      <w:pPr>
        <w:ind w:firstLine="210"/>
        <w:rPr>
          <w:sz w:val="24"/>
        </w:rPr>
      </w:pPr>
    </w:p>
    <w:p w14:paraId="3BCE3CB3" w14:textId="77777777" w:rsidR="00EA1ED0" w:rsidRPr="00426045" w:rsidRDefault="00EA1ED0" w:rsidP="00EA1ED0">
      <w:pPr>
        <w:ind w:firstLine="210"/>
        <w:rPr>
          <w:szCs w:val="21"/>
        </w:rPr>
      </w:pPr>
      <w:r w:rsidRPr="00426045">
        <w:rPr>
          <w:rFonts w:hint="eastAsia"/>
          <w:szCs w:val="21"/>
        </w:rPr>
        <w:t xml:space="preserve">　</w:t>
      </w:r>
      <w:r w:rsidR="00B94B75" w:rsidRPr="00426045">
        <w:rPr>
          <w:rFonts w:hint="eastAsia"/>
          <w:szCs w:val="21"/>
        </w:rPr>
        <w:t xml:space="preserve">　</w:t>
      </w:r>
      <w:r w:rsidRPr="00426045">
        <w:rPr>
          <w:rFonts w:hint="eastAsia"/>
          <w:szCs w:val="21"/>
        </w:rPr>
        <w:t xml:space="preserve">　　　</w:t>
      </w:r>
      <w:r w:rsidR="00426045">
        <w:rPr>
          <w:rFonts w:hint="eastAsia"/>
          <w:szCs w:val="21"/>
        </w:rPr>
        <w:t xml:space="preserve">  </w:t>
      </w:r>
      <w:r w:rsidR="002520B8">
        <w:rPr>
          <w:rFonts w:hint="eastAsia"/>
          <w:szCs w:val="21"/>
        </w:rPr>
        <w:t>都</w:t>
      </w:r>
      <w:r w:rsidR="009978E3">
        <w:rPr>
          <w:rFonts w:hint="eastAsia"/>
          <w:szCs w:val="21"/>
        </w:rPr>
        <w:t xml:space="preserve"> </w:t>
      </w:r>
      <w:r w:rsidR="009978E3">
        <w:rPr>
          <w:rFonts w:hint="eastAsia"/>
          <w:szCs w:val="21"/>
        </w:rPr>
        <w:t>道</w:t>
      </w:r>
    </w:p>
    <w:p w14:paraId="71FB75CB" w14:textId="77777777" w:rsidR="00EA1ED0" w:rsidRPr="00426045" w:rsidRDefault="00EA1ED0" w:rsidP="00EA1ED0">
      <w:pPr>
        <w:ind w:firstLine="210"/>
        <w:rPr>
          <w:szCs w:val="21"/>
        </w:rPr>
      </w:pPr>
      <w:r w:rsidRPr="00426045">
        <w:rPr>
          <w:rFonts w:hint="eastAsia"/>
          <w:szCs w:val="21"/>
        </w:rPr>
        <w:t xml:space="preserve">　</w:t>
      </w:r>
      <w:r w:rsidR="00B94B75" w:rsidRPr="00426045">
        <w:rPr>
          <w:rFonts w:hint="eastAsia"/>
          <w:szCs w:val="21"/>
        </w:rPr>
        <w:t xml:space="preserve">　</w:t>
      </w:r>
      <w:r w:rsidRPr="00426045">
        <w:rPr>
          <w:rFonts w:hint="eastAsia"/>
          <w:szCs w:val="21"/>
        </w:rPr>
        <w:t xml:space="preserve">　　</w:t>
      </w:r>
      <w:r w:rsidR="00426045">
        <w:rPr>
          <w:rFonts w:hint="eastAsia"/>
          <w:szCs w:val="21"/>
        </w:rPr>
        <w:t xml:space="preserve">  </w:t>
      </w:r>
      <w:r w:rsidRPr="00426045">
        <w:rPr>
          <w:rFonts w:hint="eastAsia"/>
          <w:szCs w:val="21"/>
        </w:rPr>
        <w:t xml:space="preserve">　府</w:t>
      </w:r>
      <w:r w:rsidR="009978E3">
        <w:rPr>
          <w:rFonts w:hint="eastAsia"/>
          <w:szCs w:val="21"/>
        </w:rPr>
        <w:t xml:space="preserve"> </w:t>
      </w:r>
      <w:r w:rsidRPr="00426045">
        <w:rPr>
          <w:rFonts w:hint="eastAsia"/>
          <w:szCs w:val="21"/>
        </w:rPr>
        <w:t>県</w:t>
      </w:r>
    </w:p>
    <w:p w14:paraId="56E2D39F" w14:textId="77777777" w:rsidR="00EA1ED0" w:rsidRPr="005C1FE2" w:rsidRDefault="00EA1ED0" w:rsidP="00EA1ED0">
      <w:pPr>
        <w:ind w:firstLine="210"/>
        <w:rPr>
          <w:color w:val="808080"/>
          <w:sz w:val="24"/>
          <w:u w:val="dotted" w:color="000000" w:themeColor="text1"/>
        </w:rPr>
      </w:pPr>
      <w:r w:rsidRPr="005C1FE2">
        <w:rPr>
          <w:rFonts w:hint="eastAsia"/>
          <w:sz w:val="24"/>
          <w:u w:val="dotted" w:color="000000" w:themeColor="text1"/>
        </w:rPr>
        <w:t xml:space="preserve">　</w:t>
      </w:r>
      <w:r w:rsidR="00B94B75" w:rsidRPr="005C1FE2">
        <w:rPr>
          <w:rFonts w:hint="eastAsia"/>
          <w:sz w:val="24"/>
          <w:u w:val="dotted" w:color="000000" w:themeColor="text1"/>
        </w:rPr>
        <w:t xml:space="preserve">　</w:t>
      </w:r>
      <w:r w:rsidRPr="005C1FE2">
        <w:rPr>
          <w:rFonts w:hint="eastAsia"/>
          <w:sz w:val="24"/>
          <w:u w:val="dotted" w:color="000000" w:themeColor="text1"/>
        </w:rPr>
        <w:t xml:space="preserve">　　　　　</w:t>
      </w: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　　　　　　　　　　　　　　　　　　　</w:t>
      </w:r>
      <w:r w:rsidR="00B94B75" w:rsidRPr="005C1FE2">
        <w:rPr>
          <w:rFonts w:hint="eastAsia"/>
          <w:color w:val="808080"/>
          <w:sz w:val="24"/>
          <w:u w:val="dotted" w:color="000000" w:themeColor="text1"/>
        </w:rPr>
        <w:t xml:space="preserve">　　</w:t>
      </w:r>
      <w:r w:rsidRPr="005C1FE2">
        <w:rPr>
          <w:rFonts w:hint="eastAsia"/>
          <w:color w:val="808080"/>
          <w:sz w:val="24"/>
          <w:u w:val="dotted" w:color="000000" w:themeColor="text1"/>
        </w:rPr>
        <w:t xml:space="preserve">　　　　　　　　　　</w:t>
      </w:r>
    </w:p>
    <w:p w14:paraId="56DD63BC" w14:textId="77777777" w:rsidR="00EA1ED0" w:rsidRDefault="00EA1ED0" w:rsidP="00426045">
      <w:pPr>
        <w:ind w:firstLineChars="87" w:firstLine="209"/>
        <w:rPr>
          <w:sz w:val="24"/>
        </w:rPr>
      </w:pPr>
    </w:p>
    <w:p w14:paraId="06480F7F" w14:textId="77777777" w:rsidR="00426045" w:rsidRPr="00426045" w:rsidRDefault="00426045" w:rsidP="00426045">
      <w:pPr>
        <w:ind w:firstLineChars="87" w:firstLine="209"/>
        <w:rPr>
          <w:sz w:val="24"/>
        </w:rPr>
      </w:pPr>
    </w:p>
    <w:p w14:paraId="158739B4" w14:textId="77777777" w:rsidR="00EA1ED0" w:rsidRPr="002520B8" w:rsidRDefault="00EA1ED0" w:rsidP="00426045">
      <w:pPr>
        <w:ind w:firstLineChars="87" w:firstLine="209"/>
        <w:rPr>
          <w:sz w:val="28"/>
          <w:szCs w:val="28"/>
        </w:rPr>
      </w:pPr>
      <w:r w:rsidRPr="00426045">
        <w:rPr>
          <w:rFonts w:hint="eastAsia"/>
          <w:sz w:val="24"/>
        </w:rPr>
        <w:t xml:space="preserve">　　　　　　　</w:t>
      </w:r>
      <w:r w:rsidRPr="002520B8">
        <w:rPr>
          <w:rFonts w:hint="eastAsia"/>
          <w:sz w:val="28"/>
          <w:szCs w:val="28"/>
        </w:rPr>
        <w:t>第三債務者</w:t>
      </w:r>
    </w:p>
    <w:p w14:paraId="7FBD7B90" w14:textId="77777777" w:rsidR="00EA1ED0" w:rsidRPr="00426045" w:rsidRDefault="00EA1ED0" w:rsidP="00EA1ED0">
      <w:pPr>
        <w:ind w:firstLine="210"/>
        <w:rPr>
          <w:sz w:val="24"/>
          <w:u w:val="dotted"/>
        </w:rPr>
      </w:pPr>
      <w:r w:rsidRPr="00426045">
        <w:rPr>
          <w:rFonts w:hint="eastAsia"/>
          <w:sz w:val="24"/>
        </w:rPr>
        <w:t xml:space="preserve">　　　　　　　　　　　　　　</w:t>
      </w:r>
      <w:r w:rsidRPr="00426045">
        <w:rPr>
          <w:rFonts w:hint="eastAsia"/>
          <w:sz w:val="24"/>
          <w:u w:val="dotted"/>
        </w:rPr>
        <w:t xml:space="preserve">　　　　　　　　　　　　　　　</w:t>
      </w:r>
      <w:r w:rsidR="00B94B75" w:rsidRPr="00426045">
        <w:rPr>
          <w:rFonts w:hint="eastAsia"/>
          <w:sz w:val="24"/>
          <w:u w:val="dotted"/>
        </w:rPr>
        <w:t xml:space="preserve">　</w:t>
      </w:r>
      <w:r w:rsidRPr="00426045">
        <w:rPr>
          <w:rFonts w:hint="eastAsia"/>
          <w:sz w:val="24"/>
          <w:u w:val="dotted"/>
        </w:rPr>
        <w:t xml:space="preserve">　</w:t>
      </w:r>
      <w:r w:rsidR="00B94B75" w:rsidRPr="00426045">
        <w:rPr>
          <w:rFonts w:hint="eastAsia"/>
          <w:sz w:val="24"/>
          <w:u w:val="dotted"/>
        </w:rPr>
        <w:t xml:space="preserve">　　</w:t>
      </w:r>
      <w:r w:rsidRPr="00426045">
        <w:rPr>
          <w:rFonts w:hint="eastAsia"/>
          <w:sz w:val="24"/>
          <w:u w:val="dotted"/>
        </w:rPr>
        <w:t xml:space="preserve">　　　　　　　　</w:t>
      </w:r>
    </w:p>
    <w:p w14:paraId="233A46F7" w14:textId="28BA5300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 w:val="24"/>
        </w:rPr>
        <w:t>（送達</w:t>
      </w:r>
      <w:r w:rsidR="001A2C85">
        <w:rPr>
          <w:rFonts w:hint="eastAsia"/>
          <w:sz w:val="24"/>
        </w:rPr>
        <w:t>先</w:t>
      </w:r>
      <w:r w:rsidRPr="00426045">
        <w:rPr>
          <w:rFonts w:hint="eastAsia"/>
          <w:sz w:val="24"/>
        </w:rPr>
        <w:t>）</w:t>
      </w:r>
      <w:r w:rsidR="001A2C85">
        <w:rPr>
          <w:rFonts w:hint="eastAsia"/>
          <w:sz w:val="24"/>
        </w:rPr>
        <w:t xml:space="preserve">　</w:t>
      </w:r>
      <w:r w:rsidRPr="00426045">
        <w:rPr>
          <w:rFonts w:hint="eastAsia"/>
          <w:sz w:val="24"/>
        </w:rPr>
        <w:t xml:space="preserve">　□　同上</w:t>
      </w:r>
    </w:p>
    <w:p w14:paraId="0DC12AC1" w14:textId="77777777" w:rsidR="00EA1ED0" w:rsidRPr="00426045" w:rsidRDefault="00EA1ED0" w:rsidP="00EA1ED0">
      <w:pPr>
        <w:ind w:firstLine="210"/>
        <w:rPr>
          <w:sz w:val="24"/>
        </w:rPr>
      </w:pPr>
      <w:r w:rsidRPr="00426045">
        <w:rPr>
          <w:rFonts w:hint="eastAsia"/>
          <w:sz w:val="24"/>
        </w:rPr>
        <w:t xml:space="preserve">　　　　　　　□　</w:t>
      </w:r>
    </w:p>
    <w:p w14:paraId="4691EA5B" w14:textId="77777777" w:rsidR="00EA1ED0" w:rsidRPr="00426045" w:rsidRDefault="00EA1ED0" w:rsidP="00EA1ED0">
      <w:pPr>
        <w:ind w:firstLine="210"/>
        <w:rPr>
          <w:sz w:val="24"/>
          <w:u w:val="dotted"/>
        </w:rPr>
      </w:pPr>
      <w:r w:rsidRPr="00426045">
        <w:rPr>
          <w:rFonts w:hint="eastAsia"/>
          <w:sz w:val="24"/>
        </w:rPr>
        <w:t xml:space="preserve">　　　　　　　　　　　　　　</w:t>
      </w:r>
      <w:r w:rsidRPr="00426045">
        <w:rPr>
          <w:rFonts w:hint="eastAsia"/>
          <w:sz w:val="24"/>
          <w:u w:val="dotted"/>
        </w:rPr>
        <w:t xml:space="preserve">　　　　　　　　　　　　　　　</w:t>
      </w:r>
      <w:r w:rsidR="00B94B75" w:rsidRPr="00426045">
        <w:rPr>
          <w:rFonts w:hint="eastAsia"/>
          <w:sz w:val="24"/>
          <w:u w:val="dotted"/>
        </w:rPr>
        <w:t xml:space="preserve">　</w:t>
      </w:r>
      <w:r w:rsidRPr="00426045">
        <w:rPr>
          <w:rFonts w:hint="eastAsia"/>
          <w:sz w:val="24"/>
          <w:u w:val="dotted"/>
        </w:rPr>
        <w:t xml:space="preserve">　</w:t>
      </w:r>
      <w:r w:rsidR="00B94B75" w:rsidRPr="00426045">
        <w:rPr>
          <w:rFonts w:hint="eastAsia"/>
          <w:sz w:val="24"/>
          <w:u w:val="dotted"/>
        </w:rPr>
        <w:t xml:space="preserve">　　</w:t>
      </w:r>
      <w:r w:rsidRPr="00426045">
        <w:rPr>
          <w:rFonts w:hint="eastAsia"/>
          <w:sz w:val="24"/>
          <w:u w:val="dotted"/>
        </w:rPr>
        <w:t xml:space="preserve">　　　　　　　　</w:t>
      </w:r>
    </w:p>
    <w:p w14:paraId="66D88065" w14:textId="77777777" w:rsidR="00EA1ED0" w:rsidRPr="00426045" w:rsidRDefault="00EA1ED0" w:rsidP="00EA1ED0">
      <w:pPr>
        <w:ind w:firstLine="210"/>
        <w:rPr>
          <w:sz w:val="24"/>
        </w:rPr>
      </w:pPr>
    </w:p>
    <w:p w14:paraId="1AC28CA5" w14:textId="77777777" w:rsidR="00332E82" w:rsidRDefault="00332E82" w:rsidP="00332E82">
      <w:pPr>
        <w:ind w:firstLine="210"/>
        <w:rPr>
          <w:szCs w:val="21"/>
        </w:rPr>
      </w:pPr>
    </w:p>
    <w:p w14:paraId="349A4346" w14:textId="77777777" w:rsidR="00426045" w:rsidRDefault="00426045" w:rsidP="00332E82">
      <w:pPr>
        <w:ind w:firstLine="210"/>
        <w:rPr>
          <w:szCs w:val="21"/>
        </w:rPr>
      </w:pPr>
    </w:p>
    <w:p w14:paraId="1D13AA26" w14:textId="77777777" w:rsidR="00426045" w:rsidRDefault="00426045" w:rsidP="00332E82">
      <w:pPr>
        <w:ind w:firstLine="210"/>
        <w:rPr>
          <w:szCs w:val="21"/>
        </w:rPr>
      </w:pPr>
    </w:p>
    <w:p w14:paraId="167345DB" w14:textId="77777777" w:rsidR="00F86405" w:rsidRDefault="00F86405" w:rsidP="00332E82">
      <w:pPr>
        <w:ind w:firstLine="210"/>
        <w:rPr>
          <w:szCs w:val="21"/>
        </w:rPr>
      </w:pPr>
    </w:p>
    <w:p w14:paraId="5F4B9210" w14:textId="77777777" w:rsidR="00426045" w:rsidRDefault="00426045" w:rsidP="00332E82">
      <w:pPr>
        <w:ind w:firstLine="210"/>
        <w:rPr>
          <w:szCs w:val="21"/>
        </w:rPr>
      </w:pPr>
    </w:p>
    <w:p w14:paraId="712F4FCB" w14:textId="77777777" w:rsidR="009A4D3F" w:rsidRPr="009A4D3F" w:rsidRDefault="009A4D3F" w:rsidP="00660F41">
      <w:pPr>
        <w:rPr>
          <w:szCs w:val="21"/>
        </w:rPr>
      </w:pPr>
    </w:p>
    <w:sectPr w:rsidR="009A4D3F" w:rsidRPr="009A4D3F" w:rsidSect="00F86405">
      <w:headerReference w:type="default" r:id="rId6"/>
      <w:pgSz w:w="11906" w:h="16838" w:code="9"/>
      <w:pgMar w:top="1701" w:right="1134" w:bottom="851" w:left="1701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7638" w14:textId="77777777" w:rsidR="00354E4A" w:rsidRDefault="00354E4A">
      <w:r>
        <w:separator/>
      </w:r>
    </w:p>
  </w:endnote>
  <w:endnote w:type="continuationSeparator" w:id="0">
    <w:p w14:paraId="24BD99E0" w14:textId="77777777" w:rsidR="00354E4A" w:rsidRDefault="00354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C9708" w14:textId="77777777" w:rsidR="00354E4A" w:rsidRDefault="00354E4A">
      <w:r>
        <w:separator/>
      </w:r>
    </w:p>
  </w:footnote>
  <w:footnote w:type="continuationSeparator" w:id="0">
    <w:p w14:paraId="5E769D4B" w14:textId="77777777" w:rsidR="00354E4A" w:rsidRDefault="00354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C87D6" w14:textId="66CCAC8C" w:rsidR="00114024" w:rsidRPr="003E6A00" w:rsidRDefault="009A6312" w:rsidP="00254C07">
    <w:pPr>
      <w:pStyle w:val="a3"/>
      <w:ind w:firstLineChars="300" w:firstLine="600"/>
      <w:rPr>
        <w:color w:val="999999"/>
        <w:sz w:val="20"/>
        <w:szCs w:val="20"/>
      </w:rPr>
    </w:pPr>
    <w:r w:rsidRPr="003E6A00">
      <w:rPr>
        <w:rFonts w:hint="eastAsia"/>
        <w:color w:val="999999"/>
        <w:sz w:val="20"/>
        <w:szCs w:val="20"/>
      </w:rPr>
      <w:t xml:space="preserve">　　　　　　　　　　　　　　　　　　　　　　　　　　　　</w:t>
    </w:r>
    <w:r w:rsidR="00A32EB7">
      <w:rPr>
        <w:rFonts w:hint="eastAsia"/>
        <w:color w:val="999999"/>
        <w:sz w:val="20"/>
        <w:szCs w:val="20"/>
      </w:rPr>
      <w:t>F3</w:t>
    </w:r>
    <w:r w:rsidR="00114024" w:rsidRPr="003E6A00">
      <w:rPr>
        <w:rFonts w:hint="eastAsia"/>
        <w:color w:val="999999"/>
        <w:sz w:val="20"/>
        <w:szCs w:val="20"/>
      </w:rPr>
      <w:t>少額訴訟債権執行</w:t>
    </w:r>
    <w:r w:rsidR="00D0543B">
      <w:rPr>
        <w:rFonts w:hint="eastAsia"/>
        <w:color w:val="999999"/>
        <w:sz w:val="20"/>
        <w:szCs w:val="20"/>
      </w:rPr>
      <w:t>書式</w:t>
    </w:r>
    <w:r w:rsidR="00A32EB7">
      <w:rPr>
        <w:rFonts w:hint="eastAsia"/>
        <w:color w:val="999999"/>
        <w:sz w:val="20"/>
        <w:szCs w:val="20"/>
      </w:rPr>
      <w:t>３</w:t>
    </w:r>
    <w:r w:rsidR="000F31AB">
      <w:rPr>
        <w:rFonts w:hint="eastAsia"/>
        <w:color w:val="999999"/>
        <w:sz w:val="20"/>
        <w:szCs w:val="20"/>
      </w:rPr>
      <w:t>－１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E82"/>
    <w:rsid w:val="00075B61"/>
    <w:rsid w:val="000F26EA"/>
    <w:rsid w:val="000F31AB"/>
    <w:rsid w:val="00114024"/>
    <w:rsid w:val="00160BBD"/>
    <w:rsid w:val="001A2C85"/>
    <w:rsid w:val="001E5AAB"/>
    <w:rsid w:val="0023253B"/>
    <w:rsid w:val="002520B8"/>
    <w:rsid w:val="00254C07"/>
    <w:rsid w:val="00276D7B"/>
    <w:rsid w:val="00285080"/>
    <w:rsid w:val="002C792F"/>
    <w:rsid w:val="00301315"/>
    <w:rsid w:val="00313640"/>
    <w:rsid w:val="00332E82"/>
    <w:rsid w:val="00340D3A"/>
    <w:rsid w:val="00354E4A"/>
    <w:rsid w:val="003563E4"/>
    <w:rsid w:val="00374D15"/>
    <w:rsid w:val="003E6A00"/>
    <w:rsid w:val="00426045"/>
    <w:rsid w:val="00435B47"/>
    <w:rsid w:val="00444173"/>
    <w:rsid w:val="004534BA"/>
    <w:rsid w:val="004D58CA"/>
    <w:rsid w:val="005306AB"/>
    <w:rsid w:val="005C1FE2"/>
    <w:rsid w:val="005D5C2A"/>
    <w:rsid w:val="005E6466"/>
    <w:rsid w:val="00660F41"/>
    <w:rsid w:val="007206FD"/>
    <w:rsid w:val="00771E53"/>
    <w:rsid w:val="00782575"/>
    <w:rsid w:val="00792562"/>
    <w:rsid w:val="007C6F9F"/>
    <w:rsid w:val="007D07BD"/>
    <w:rsid w:val="007D42DF"/>
    <w:rsid w:val="007D7839"/>
    <w:rsid w:val="00835B13"/>
    <w:rsid w:val="008B61B5"/>
    <w:rsid w:val="009978E3"/>
    <w:rsid w:val="009A4D3F"/>
    <w:rsid w:val="009A6312"/>
    <w:rsid w:val="00A021CA"/>
    <w:rsid w:val="00A134A2"/>
    <w:rsid w:val="00A32EB7"/>
    <w:rsid w:val="00A3634F"/>
    <w:rsid w:val="00AA5C49"/>
    <w:rsid w:val="00AB59CA"/>
    <w:rsid w:val="00B11C43"/>
    <w:rsid w:val="00B94B75"/>
    <w:rsid w:val="00C15A50"/>
    <w:rsid w:val="00C27F0B"/>
    <w:rsid w:val="00C433D5"/>
    <w:rsid w:val="00C71B1E"/>
    <w:rsid w:val="00D0543B"/>
    <w:rsid w:val="00D247F4"/>
    <w:rsid w:val="00D64C9A"/>
    <w:rsid w:val="00E07B09"/>
    <w:rsid w:val="00EA1ED0"/>
    <w:rsid w:val="00ED2F5C"/>
    <w:rsid w:val="00F34CD0"/>
    <w:rsid w:val="00F77655"/>
    <w:rsid w:val="00F805AA"/>
    <w:rsid w:val="00F8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194AC6B"/>
  <w15:docId w15:val="{187F0F67-70E2-4B5C-AAE6-4FA90B9E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1ED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94B7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B94B7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F8640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当　事　者　目　録</vt:lpstr>
      <vt:lpstr>当　事　者　目　録</vt:lpstr>
    </vt:vector>
  </TitlesOfParts>
  <Company>最高裁判所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2026-07-09T05:27:00Z</cp:lastPrinted>
  <dcterms:created xsi:type="dcterms:W3CDTF">2014-05-02T08:13:00Z</dcterms:created>
  <dcterms:modified xsi:type="dcterms:W3CDTF">2026-07-09T05:27:00Z</dcterms:modified>
  <cp:category/>
  <dc:description/>
  <cp:contentStatus/>
  <dc:identifier/>
  <dc:language/>
  <cp:version/>
</cp:coreProperties>
</file>