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Ind w:w="90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400"/>
        <w:gridCol w:w="922"/>
        <w:gridCol w:w="142"/>
        <w:gridCol w:w="5656"/>
      </w:tblGrid>
      <w:tr w:rsidR="00E90912" w:rsidRPr="00D74252" w14:paraId="79019ACB" w14:textId="77777777" w:rsidTr="003B31C8">
        <w:trPr>
          <w:cantSplit/>
          <w:trHeight w:hRule="exact" w:val="880"/>
        </w:trPr>
        <w:tc>
          <w:tcPr>
            <w:tcW w:w="3322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6E159361" w14:textId="77777777" w:rsidR="003B31C8" w:rsidRDefault="00E90912">
            <w:pPr>
              <w:pStyle w:val="a3"/>
              <w:rPr>
                <w:rFonts w:ascii="ＭＳ 明朝" w:hAnsi="ＭＳ 明朝"/>
                <w:color w:val="000000"/>
              </w:rPr>
            </w:pPr>
            <w:r w:rsidRPr="00D74252">
              <w:rPr>
                <w:rFonts w:cs="Century"/>
                <w:color w:val="000000"/>
                <w:spacing w:val="0"/>
              </w:rPr>
              <w:t xml:space="preserve"> </w:t>
            </w:r>
            <w:r w:rsidRPr="00D74252">
              <w:rPr>
                <w:rFonts w:ascii="ＭＳ 明朝" w:hAnsi="ＭＳ 明朝" w:hint="eastAsia"/>
                <w:color w:val="000000"/>
                <w:spacing w:val="0"/>
              </w:rPr>
              <w:t xml:space="preserve">                            </w:t>
            </w:r>
            <w:r w:rsidRPr="00D74252">
              <w:rPr>
                <w:rFonts w:ascii="ＭＳ 明朝" w:hAnsi="ＭＳ 明朝" w:hint="eastAsia"/>
                <w:color w:val="000000"/>
              </w:rPr>
              <w:t xml:space="preserve">　</w:t>
            </w:r>
          </w:p>
          <w:p w14:paraId="4CC3E2CE" w14:textId="77777777" w:rsidR="00E90912" w:rsidRPr="00D74252" w:rsidRDefault="00E90912" w:rsidP="003B31C8">
            <w:pPr>
              <w:pStyle w:val="a3"/>
              <w:ind w:firstLineChars="1600" w:firstLine="2560"/>
              <w:rPr>
                <w:color w:val="000000"/>
                <w:spacing w:val="0"/>
              </w:rPr>
            </w:pPr>
            <w:r w:rsidRPr="00D74252">
              <w:rPr>
                <w:rFonts w:ascii="ＭＳ 明朝" w:hAnsi="ＭＳ 明朝" w:hint="eastAsia"/>
                <w:color w:val="000000"/>
                <w:spacing w:val="0"/>
              </w:rPr>
              <w:t xml:space="preserve"> </w:t>
            </w:r>
            <w:r w:rsidRPr="00D74252">
              <w:rPr>
                <w:rFonts w:ascii="ＭＳ 明朝" w:hAnsi="ＭＳ 明朝" w:hint="eastAsia"/>
                <w:color w:val="000000"/>
              </w:rPr>
              <w:t>受付印</w:t>
            </w:r>
          </w:p>
        </w:tc>
        <w:tc>
          <w:tcPr>
            <w:tcW w:w="142" w:type="dxa"/>
            <w:tcBorders>
              <w:top w:val="nil"/>
              <w:left w:val="nil"/>
              <w:bottom w:val="nil"/>
              <w:right w:val="nil"/>
            </w:tcBorders>
          </w:tcPr>
          <w:p w14:paraId="11E0C857" w14:textId="77777777" w:rsidR="00E90912" w:rsidRPr="00D74252" w:rsidRDefault="00E90912">
            <w:pPr>
              <w:pStyle w:val="a3"/>
              <w:rPr>
                <w:color w:val="000000"/>
                <w:spacing w:val="0"/>
              </w:rPr>
            </w:pPr>
          </w:p>
        </w:tc>
        <w:tc>
          <w:tcPr>
            <w:tcW w:w="5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725A5D" w14:textId="77777777" w:rsidR="00E6349D" w:rsidRPr="00D74252" w:rsidRDefault="00902CE9" w:rsidP="00902CE9">
            <w:pPr>
              <w:pStyle w:val="a3"/>
              <w:spacing w:before="360" w:line="240" w:lineRule="exact"/>
              <w:ind w:firstLineChars="400" w:firstLine="956"/>
              <w:rPr>
                <w:rFonts w:ascii="ＭＳ 明朝" w:hAnsi="ＭＳ 明朝"/>
                <w:color w:val="000000"/>
                <w:spacing w:val="0"/>
                <w:sz w:val="21"/>
                <w:szCs w:val="21"/>
              </w:rPr>
            </w:pPr>
            <w:r>
              <w:rPr>
                <w:rFonts w:ascii="ＭＳ 明朝" w:eastAsia="ＭＳ ゴシック" w:hAnsi="ＭＳ 明朝" w:hint="eastAsia"/>
                <w:b/>
                <w:bCs/>
                <w:color w:val="000000"/>
                <w:sz w:val="24"/>
                <w:szCs w:val="24"/>
              </w:rPr>
              <w:t>特</w:t>
            </w:r>
            <w:r>
              <w:rPr>
                <w:rFonts w:ascii="ＭＳ 明朝" w:eastAsia="ＭＳ ゴシック" w:hAnsi="ＭＳ 明朝" w:hint="eastAsia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ＭＳ 明朝" w:eastAsia="ＭＳ ゴシック" w:hAnsi="ＭＳ 明朝" w:hint="eastAsia"/>
                <w:b/>
                <w:bCs/>
                <w:color w:val="000000"/>
                <w:sz w:val="24"/>
                <w:szCs w:val="24"/>
              </w:rPr>
              <w:t>別</w:t>
            </w:r>
            <w:r>
              <w:rPr>
                <w:rFonts w:ascii="ＭＳ 明朝" w:eastAsia="ＭＳ ゴシック" w:hAnsi="ＭＳ 明朝" w:hint="eastAsia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ＭＳ 明朝" w:eastAsia="ＭＳ ゴシック" w:hAnsi="ＭＳ 明朝" w:hint="eastAsia"/>
                <w:b/>
                <w:bCs/>
                <w:color w:val="000000"/>
                <w:sz w:val="24"/>
                <w:szCs w:val="24"/>
              </w:rPr>
              <w:t>代</w:t>
            </w:r>
            <w:r>
              <w:rPr>
                <w:rFonts w:ascii="ＭＳ 明朝" w:eastAsia="ＭＳ ゴシック" w:hAnsi="ＭＳ 明朝" w:hint="eastAsia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ＭＳ 明朝" w:eastAsia="ＭＳ ゴシック" w:hAnsi="ＭＳ 明朝" w:hint="eastAsia"/>
                <w:b/>
                <w:bCs/>
                <w:color w:val="000000"/>
                <w:sz w:val="24"/>
                <w:szCs w:val="24"/>
              </w:rPr>
              <w:t>理</w:t>
            </w:r>
            <w:r>
              <w:rPr>
                <w:rFonts w:ascii="ＭＳ 明朝" w:eastAsia="ＭＳ ゴシック" w:hAnsi="ＭＳ 明朝" w:hint="eastAsia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ＭＳ 明朝" w:eastAsia="ＭＳ ゴシック" w:hAnsi="ＭＳ 明朝" w:hint="eastAsia"/>
                <w:b/>
                <w:bCs/>
                <w:color w:val="000000"/>
                <w:sz w:val="24"/>
                <w:szCs w:val="24"/>
              </w:rPr>
              <w:t>人</w:t>
            </w:r>
            <w:r>
              <w:rPr>
                <w:rFonts w:ascii="ＭＳ 明朝" w:eastAsia="ＭＳ ゴシック" w:hAnsi="ＭＳ 明朝" w:hint="eastAsia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ＭＳ 明朝" w:eastAsia="ＭＳ ゴシック" w:hAnsi="ＭＳ 明朝" w:hint="eastAsia"/>
                <w:b/>
                <w:bCs/>
                <w:color w:val="000000"/>
                <w:sz w:val="24"/>
                <w:szCs w:val="24"/>
              </w:rPr>
              <w:t>選</w:t>
            </w:r>
            <w:r>
              <w:rPr>
                <w:rFonts w:ascii="ＭＳ 明朝" w:eastAsia="ＭＳ ゴシック" w:hAnsi="ＭＳ 明朝" w:hint="eastAsia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ＭＳ 明朝" w:eastAsia="ＭＳ ゴシック" w:hAnsi="ＭＳ 明朝" w:hint="eastAsia"/>
                <w:b/>
                <w:bCs/>
                <w:color w:val="000000"/>
                <w:sz w:val="24"/>
                <w:szCs w:val="24"/>
              </w:rPr>
              <w:t>任</w:t>
            </w:r>
            <w:r w:rsidR="00F000C3">
              <w:rPr>
                <w:rFonts w:ascii="ＭＳ 明朝" w:eastAsia="ＭＳ ゴシック" w:hAnsi="ＭＳ 明朝" w:hint="eastAsia"/>
                <w:b/>
                <w:bCs/>
                <w:color w:val="000000"/>
                <w:sz w:val="24"/>
                <w:szCs w:val="24"/>
              </w:rPr>
              <w:t xml:space="preserve"> </w:t>
            </w:r>
            <w:r w:rsidR="00D94257">
              <w:rPr>
                <w:rFonts w:ascii="ＭＳ 明朝" w:eastAsia="ＭＳ ゴシック" w:hAnsi="ＭＳ 明朝" w:hint="eastAsia"/>
                <w:b/>
                <w:bCs/>
                <w:color w:val="000000"/>
                <w:sz w:val="24"/>
                <w:szCs w:val="24"/>
              </w:rPr>
              <w:t>申</w:t>
            </w:r>
            <w:r w:rsidR="00C36AB1">
              <w:rPr>
                <w:rFonts w:ascii="ＭＳ 明朝" w:eastAsia="ＭＳ ゴシック" w:hAnsi="ＭＳ 明朝" w:hint="eastAsia"/>
                <w:b/>
                <w:bCs/>
                <w:color w:val="000000"/>
                <w:sz w:val="24"/>
                <w:szCs w:val="24"/>
              </w:rPr>
              <w:t xml:space="preserve"> </w:t>
            </w:r>
            <w:r w:rsidR="00D94257">
              <w:rPr>
                <w:rFonts w:ascii="ＭＳ 明朝" w:eastAsia="ＭＳ ゴシック" w:hAnsi="ＭＳ 明朝" w:hint="eastAsia"/>
                <w:b/>
                <w:bCs/>
                <w:color w:val="000000"/>
                <w:sz w:val="24"/>
                <w:szCs w:val="24"/>
              </w:rPr>
              <w:t>立</w:t>
            </w:r>
            <w:r w:rsidR="00C36AB1">
              <w:rPr>
                <w:rFonts w:ascii="ＭＳ 明朝" w:eastAsia="ＭＳ ゴシック" w:hAnsi="ＭＳ 明朝" w:hint="eastAsia"/>
                <w:b/>
                <w:bCs/>
                <w:color w:val="000000"/>
                <w:sz w:val="24"/>
                <w:szCs w:val="24"/>
              </w:rPr>
              <w:t xml:space="preserve"> </w:t>
            </w:r>
            <w:r w:rsidR="00D94257">
              <w:rPr>
                <w:rFonts w:ascii="ＭＳ 明朝" w:eastAsia="ＭＳ ゴシック" w:hAnsi="ＭＳ 明朝" w:hint="eastAsia"/>
                <w:b/>
                <w:bCs/>
                <w:color w:val="000000"/>
                <w:sz w:val="24"/>
                <w:szCs w:val="24"/>
              </w:rPr>
              <w:t>書</w:t>
            </w:r>
          </w:p>
        </w:tc>
      </w:tr>
      <w:tr w:rsidR="00E90912" w:rsidRPr="00D74252" w14:paraId="0AF543D7" w14:textId="77777777" w:rsidTr="00C36AB1">
        <w:trPr>
          <w:cantSplit/>
          <w:trHeight w:hRule="exact" w:val="141"/>
        </w:trPr>
        <w:tc>
          <w:tcPr>
            <w:tcW w:w="3322" w:type="dxa"/>
            <w:gridSpan w:val="2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4D9C4512" w14:textId="77777777" w:rsidR="00E90912" w:rsidRPr="00D74252" w:rsidRDefault="00E90912">
            <w:pPr>
              <w:pStyle w:val="a3"/>
              <w:wordWrap/>
              <w:spacing w:line="240" w:lineRule="auto"/>
              <w:rPr>
                <w:color w:val="000000"/>
                <w:spacing w:val="0"/>
              </w:rPr>
            </w:pPr>
          </w:p>
        </w:tc>
        <w:tc>
          <w:tcPr>
            <w:tcW w:w="579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F12AFF5" w14:textId="77777777" w:rsidR="00E90912" w:rsidRPr="00E00435" w:rsidRDefault="00E90912">
            <w:pPr>
              <w:pStyle w:val="a3"/>
              <w:rPr>
                <w:color w:val="000000"/>
                <w:spacing w:val="0"/>
              </w:rPr>
            </w:pPr>
          </w:p>
        </w:tc>
      </w:tr>
      <w:tr w:rsidR="00E90912" w:rsidRPr="00D74252" w14:paraId="132EC041" w14:textId="77777777" w:rsidTr="003C1610">
        <w:trPr>
          <w:cantSplit/>
          <w:trHeight w:hRule="exact" w:val="1177"/>
        </w:trPr>
        <w:tc>
          <w:tcPr>
            <w:tcW w:w="3322" w:type="dxa"/>
            <w:gridSpan w:val="2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7E385011" w14:textId="77777777" w:rsidR="00E90912" w:rsidRPr="00D74252" w:rsidRDefault="00E90912">
            <w:pPr>
              <w:pStyle w:val="a3"/>
              <w:wordWrap/>
              <w:spacing w:line="240" w:lineRule="auto"/>
              <w:rPr>
                <w:color w:val="000000"/>
                <w:spacing w:val="0"/>
              </w:rPr>
            </w:pPr>
          </w:p>
        </w:tc>
        <w:tc>
          <w:tcPr>
            <w:tcW w:w="142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51648885" w14:textId="77777777" w:rsidR="00E90912" w:rsidRPr="00D74252" w:rsidRDefault="00E90912">
            <w:pPr>
              <w:pStyle w:val="a3"/>
              <w:rPr>
                <w:color w:val="000000"/>
                <w:spacing w:val="0"/>
              </w:rPr>
            </w:pPr>
          </w:p>
        </w:tc>
        <w:tc>
          <w:tcPr>
            <w:tcW w:w="5656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18D64956" w14:textId="77777777" w:rsidR="00E90912" w:rsidRDefault="00D74B22" w:rsidP="003B31C8">
            <w:pPr>
              <w:pStyle w:val="a3"/>
              <w:spacing w:before="80" w:line="332" w:lineRule="exact"/>
              <w:ind w:leftChars="100" w:left="210"/>
              <w:rPr>
                <w:rFonts w:ascii="ＭＳ 明朝" w:hAnsi="ＭＳ 明朝"/>
                <w:color w:val="000000"/>
              </w:rPr>
            </w:pPr>
            <w:r>
              <w:rPr>
                <w:rFonts w:ascii="ＭＳ 明朝" w:hAnsi="ＭＳ 明朝" w:hint="eastAsia"/>
                <w:color w:val="000000"/>
              </w:rPr>
              <w:t>（収入印紙</w:t>
            </w:r>
            <w:r w:rsidR="003B31C8">
              <w:rPr>
                <w:rFonts w:ascii="ＭＳ 明朝" w:hAnsi="ＭＳ 明朝" w:hint="eastAsia"/>
                <w:color w:val="000000"/>
              </w:rPr>
              <w:t>８００</w:t>
            </w:r>
            <w:r w:rsidR="00D94257">
              <w:rPr>
                <w:rFonts w:ascii="ＭＳ 明朝" w:hAnsi="ＭＳ 明朝" w:hint="eastAsia"/>
                <w:color w:val="000000"/>
              </w:rPr>
              <w:t>円</w:t>
            </w:r>
            <w:r w:rsidR="003B31C8">
              <w:rPr>
                <w:rFonts w:ascii="ＭＳ 明朝" w:hAnsi="ＭＳ 明朝" w:hint="eastAsia"/>
                <w:color w:val="000000"/>
              </w:rPr>
              <w:t>分を貼ってください。</w:t>
            </w:r>
            <w:r>
              <w:rPr>
                <w:rFonts w:ascii="ＭＳ 明朝" w:hAnsi="ＭＳ 明朝" w:hint="eastAsia"/>
                <w:color w:val="000000"/>
              </w:rPr>
              <w:t>）</w:t>
            </w:r>
          </w:p>
          <w:p w14:paraId="6FC814BF" w14:textId="77777777" w:rsidR="003B31C8" w:rsidRDefault="003B31C8" w:rsidP="003B31C8">
            <w:pPr>
              <w:pStyle w:val="a3"/>
              <w:spacing w:before="80" w:line="332" w:lineRule="exact"/>
              <w:ind w:leftChars="100" w:left="210"/>
              <w:rPr>
                <w:rFonts w:ascii="ＭＳ 明朝" w:hAnsi="ＭＳ 明朝"/>
                <w:color w:val="000000"/>
              </w:rPr>
            </w:pPr>
          </w:p>
          <w:p w14:paraId="69D0DF8A" w14:textId="77777777" w:rsidR="003B31C8" w:rsidRDefault="003B31C8" w:rsidP="003B31C8">
            <w:pPr>
              <w:pStyle w:val="a3"/>
              <w:spacing w:before="80" w:line="332" w:lineRule="exact"/>
              <w:ind w:leftChars="100" w:left="210"/>
              <w:rPr>
                <w:rFonts w:ascii="ＭＳ 明朝" w:hAnsi="ＭＳ 明朝"/>
                <w:color w:val="000000"/>
              </w:rPr>
            </w:pPr>
          </w:p>
          <w:p w14:paraId="0D1CB097" w14:textId="77777777" w:rsidR="003B31C8" w:rsidRDefault="003B31C8" w:rsidP="003B31C8">
            <w:pPr>
              <w:pStyle w:val="a3"/>
              <w:spacing w:before="80" w:line="332" w:lineRule="exact"/>
              <w:ind w:leftChars="100" w:left="210"/>
              <w:rPr>
                <w:rFonts w:ascii="ＭＳ 明朝" w:hAnsi="ＭＳ 明朝"/>
                <w:color w:val="000000"/>
              </w:rPr>
            </w:pPr>
          </w:p>
          <w:p w14:paraId="20AF4336" w14:textId="77777777" w:rsidR="003B31C8" w:rsidRDefault="003B31C8" w:rsidP="003B31C8">
            <w:pPr>
              <w:pStyle w:val="a3"/>
              <w:spacing w:before="80" w:line="332" w:lineRule="exact"/>
              <w:ind w:leftChars="100" w:left="210"/>
              <w:rPr>
                <w:rFonts w:ascii="ＭＳ 明朝" w:hAnsi="ＭＳ 明朝"/>
                <w:color w:val="000000"/>
              </w:rPr>
            </w:pPr>
            <w:r>
              <w:rPr>
                <w:rFonts w:ascii="ＭＳ 明朝" w:hAnsi="ＭＳ 明朝"/>
                <w:color w:val="000000"/>
              </w:rPr>
              <w:t xml:space="preserve">　　　　　　　　　　　　　　（貼った印紙に押印しないでください。）</w:t>
            </w:r>
          </w:p>
          <w:p w14:paraId="7EB2247D" w14:textId="77777777" w:rsidR="003B31C8" w:rsidRPr="00D74252" w:rsidRDefault="003B31C8" w:rsidP="003B31C8">
            <w:pPr>
              <w:pStyle w:val="a3"/>
              <w:spacing w:before="80" w:line="332" w:lineRule="exact"/>
              <w:ind w:leftChars="100" w:left="210"/>
              <w:rPr>
                <w:color w:val="000000"/>
                <w:spacing w:val="0"/>
              </w:rPr>
            </w:pPr>
          </w:p>
        </w:tc>
      </w:tr>
      <w:tr w:rsidR="00E90912" w:rsidRPr="00D74252" w14:paraId="0D3D9046" w14:textId="77777777" w:rsidTr="003B31C8">
        <w:trPr>
          <w:cantSplit/>
          <w:trHeight w:hRule="exact" w:val="443"/>
        </w:trPr>
        <w:tc>
          <w:tcPr>
            <w:tcW w:w="2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92465F" w14:textId="77777777" w:rsidR="00E90912" w:rsidRPr="00D74252" w:rsidRDefault="00E90912" w:rsidP="009652A9">
            <w:pPr>
              <w:pStyle w:val="a3"/>
              <w:spacing w:before="120" w:line="194" w:lineRule="exact"/>
              <w:rPr>
                <w:color w:val="000000"/>
                <w:spacing w:val="0"/>
              </w:rPr>
            </w:pPr>
            <w:r w:rsidRPr="00D74252">
              <w:rPr>
                <w:rFonts w:cs="Century"/>
                <w:color w:val="000000"/>
                <w:spacing w:val="0"/>
              </w:rPr>
              <w:t xml:space="preserve"> </w:t>
            </w:r>
            <w:r w:rsidRPr="00D74252">
              <w:rPr>
                <w:rFonts w:ascii="ＭＳ 明朝" w:hAnsi="ＭＳ 明朝" w:hint="eastAsia"/>
                <w:color w:val="000000"/>
                <w:spacing w:val="0"/>
              </w:rPr>
              <w:t xml:space="preserve"> </w:t>
            </w:r>
            <w:r w:rsidRPr="00932A5A">
              <w:rPr>
                <w:rFonts w:ascii="ＭＳ 明朝" w:hAnsi="ＭＳ 明朝" w:hint="eastAsia"/>
                <w:color w:val="000000"/>
                <w:spacing w:val="53"/>
                <w:fitText w:val="960" w:id="-344177664"/>
              </w:rPr>
              <w:t>収入印</w:t>
            </w:r>
            <w:r w:rsidRPr="00932A5A">
              <w:rPr>
                <w:rFonts w:ascii="ＭＳ 明朝" w:hAnsi="ＭＳ 明朝" w:hint="eastAsia"/>
                <w:color w:val="000000"/>
                <w:spacing w:val="1"/>
                <w:fitText w:val="960" w:id="-344177664"/>
              </w:rPr>
              <w:t>紙</w:t>
            </w:r>
            <w:r w:rsidRPr="00D74252">
              <w:rPr>
                <w:rFonts w:ascii="ＭＳ 明朝" w:hAnsi="ＭＳ 明朝" w:hint="eastAsia"/>
                <w:color w:val="000000"/>
                <w:spacing w:val="0"/>
              </w:rPr>
              <w:t xml:space="preserve">        </w:t>
            </w:r>
            <w:r w:rsidR="009652A9">
              <w:rPr>
                <w:rFonts w:ascii="ＭＳ 明朝" w:hAnsi="ＭＳ 明朝" w:hint="eastAsia"/>
                <w:color w:val="000000"/>
                <w:spacing w:val="0"/>
              </w:rPr>
              <w:t xml:space="preserve"> </w:t>
            </w:r>
            <w:r w:rsidRPr="00D74252">
              <w:rPr>
                <w:rFonts w:ascii="ＭＳ 明朝" w:hAnsi="ＭＳ 明朝" w:hint="eastAsia"/>
                <w:color w:val="000000"/>
                <w:spacing w:val="0"/>
              </w:rPr>
              <w:t xml:space="preserve">    </w:t>
            </w:r>
            <w:r w:rsidRPr="00D74252">
              <w:rPr>
                <w:rFonts w:ascii="ＭＳ 明朝" w:hAnsi="ＭＳ 明朝" w:hint="eastAsia"/>
                <w:color w:val="000000"/>
              </w:rPr>
              <w:t>円</w:t>
            </w:r>
          </w:p>
        </w:tc>
        <w:tc>
          <w:tcPr>
            <w:tcW w:w="922" w:type="dxa"/>
            <w:vMerge w:val="restar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</w:tcPr>
          <w:p w14:paraId="1DA26C4D" w14:textId="77777777" w:rsidR="00E90912" w:rsidRPr="00D74252" w:rsidRDefault="009652A9">
            <w:pPr>
              <w:pStyle w:val="a3"/>
              <w:spacing w:line="137" w:lineRule="exact"/>
              <w:rPr>
                <w:color w:val="000000"/>
                <w:spacing w:val="0"/>
              </w:rPr>
            </w:pPr>
            <w:r>
              <w:rPr>
                <w:color w:val="000000"/>
                <w:spacing w:val="0"/>
              </w:rPr>
              <w:t xml:space="preserve">　</w:t>
            </w:r>
          </w:p>
        </w:tc>
        <w:tc>
          <w:tcPr>
            <w:tcW w:w="142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7B218BE1" w14:textId="77777777" w:rsidR="00E90912" w:rsidRPr="00D74252" w:rsidRDefault="00E90912">
            <w:pPr>
              <w:pStyle w:val="a3"/>
              <w:spacing w:line="137" w:lineRule="exact"/>
              <w:rPr>
                <w:color w:val="000000"/>
                <w:spacing w:val="0"/>
              </w:rPr>
            </w:pPr>
          </w:p>
        </w:tc>
        <w:tc>
          <w:tcPr>
            <w:tcW w:w="5656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510022A2" w14:textId="77777777" w:rsidR="00E90912" w:rsidRPr="00D74252" w:rsidRDefault="00E90912">
            <w:pPr>
              <w:pStyle w:val="a3"/>
              <w:spacing w:line="137" w:lineRule="exact"/>
              <w:rPr>
                <w:color w:val="000000"/>
                <w:spacing w:val="0"/>
              </w:rPr>
            </w:pPr>
          </w:p>
        </w:tc>
      </w:tr>
      <w:tr w:rsidR="00E90912" w:rsidRPr="00D74252" w14:paraId="0DB9CBED" w14:textId="77777777" w:rsidTr="00163DEB">
        <w:trPr>
          <w:cantSplit/>
          <w:trHeight w:hRule="exact" w:val="422"/>
        </w:trPr>
        <w:tc>
          <w:tcPr>
            <w:tcW w:w="24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D484BB" w14:textId="77777777" w:rsidR="00E90912" w:rsidRPr="00D74252" w:rsidRDefault="00E90912" w:rsidP="00A231E8">
            <w:pPr>
              <w:pStyle w:val="a3"/>
              <w:spacing w:before="120" w:line="194" w:lineRule="exact"/>
              <w:rPr>
                <w:color w:val="000000"/>
                <w:spacing w:val="0"/>
              </w:rPr>
            </w:pPr>
            <w:r w:rsidRPr="00D74252">
              <w:rPr>
                <w:rFonts w:cs="Century"/>
                <w:color w:val="000000"/>
                <w:spacing w:val="0"/>
              </w:rPr>
              <w:t xml:space="preserve"> </w:t>
            </w:r>
            <w:r w:rsidRPr="00D74252">
              <w:rPr>
                <w:rFonts w:ascii="ＭＳ 明朝" w:hAnsi="ＭＳ 明朝" w:hint="eastAsia"/>
                <w:color w:val="000000"/>
                <w:spacing w:val="0"/>
              </w:rPr>
              <w:t xml:space="preserve"> </w:t>
            </w:r>
            <w:r w:rsidRPr="00D74252">
              <w:rPr>
                <w:rFonts w:ascii="ＭＳ 明朝" w:hAnsi="ＭＳ 明朝" w:hint="eastAsia"/>
                <w:color w:val="000000"/>
              </w:rPr>
              <w:t>予納郵便切手</w:t>
            </w:r>
            <w:r w:rsidRPr="00D74252">
              <w:rPr>
                <w:rFonts w:ascii="ＭＳ 明朝" w:hAnsi="ＭＳ 明朝" w:hint="eastAsia"/>
                <w:color w:val="000000"/>
                <w:spacing w:val="0"/>
              </w:rPr>
              <w:t xml:space="preserve">        </w:t>
            </w:r>
            <w:r w:rsidR="009652A9">
              <w:rPr>
                <w:rFonts w:ascii="ＭＳ 明朝" w:hAnsi="ＭＳ 明朝"/>
                <w:color w:val="000000"/>
                <w:spacing w:val="0"/>
              </w:rPr>
              <w:t xml:space="preserve"> </w:t>
            </w:r>
            <w:r w:rsidRPr="00D74252">
              <w:rPr>
                <w:rFonts w:ascii="ＭＳ 明朝" w:hAnsi="ＭＳ 明朝" w:hint="eastAsia"/>
                <w:color w:val="000000"/>
                <w:spacing w:val="0"/>
              </w:rPr>
              <w:t xml:space="preserve">    </w:t>
            </w:r>
            <w:r w:rsidRPr="00D74252">
              <w:rPr>
                <w:rFonts w:ascii="ＭＳ 明朝" w:hAnsi="ＭＳ 明朝" w:hint="eastAsia"/>
                <w:color w:val="000000"/>
              </w:rPr>
              <w:t>円</w:t>
            </w:r>
          </w:p>
        </w:tc>
        <w:tc>
          <w:tcPr>
            <w:tcW w:w="922" w:type="dxa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2CF4AF5C" w14:textId="77777777" w:rsidR="00E90912" w:rsidRPr="00D74252" w:rsidRDefault="00E90912">
            <w:pPr>
              <w:pStyle w:val="a3"/>
              <w:spacing w:before="80" w:line="194" w:lineRule="exact"/>
              <w:rPr>
                <w:color w:val="000000"/>
                <w:spacing w:val="0"/>
              </w:rPr>
            </w:pPr>
          </w:p>
        </w:tc>
        <w:tc>
          <w:tcPr>
            <w:tcW w:w="142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41F82374" w14:textId="77777777" w:rsidR="00E90912" w:rsidRPr="00D74252" w:rsidRDefault="00E90912">
            <w:pPr>
              <w:pStyle w:val="a3"/>
              <w:spacing w:before="80" w:line="194" w:lineRule="exact"/>
              <w:rPr>
                <w:color w:val="000000"/>
                <w:spacing w:val="0"/>
              </w:rPr>
            </w:pPr>
          </w:p>
        </w:tc>
        <w:tc>
          <w:tcPr>
            <w:tcW w:w="5656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74FA78" w14:textId="77777777" w:rsidR="00E90912" w:rsidRPr="00D74252" w:rsidRDefault="00E90912">
            <w:pPr>
              <w:pStyle w:val="a3"/>
              <w:spacing w:before="80" w:line="194" w:lineRule="exact"/>
              <w:rPr>
                <w:color w:val="000000"/>
                <w:spacing w:val="0"/>
              </w:rPr>
            </w:pPr>
          </w:p>
        </w:tc>
      </w:tr>
    </w:tbl>
    <w:p w14:paraId="2BD10004" w14:textId="77777777" w:rsidR="003B31C8" w:rsidRDefault="003B31C8">
      <w:pPr>
        <w:pStyle w:val="a3"/>
        <w:spacing w:line="154" w:lineRule="exact"/>
        <w:rPr>
          <w:color w:val="000000"/>
          <w:spacing w:val="0"/>
        </w:rPr>
      </w:pPr>
    </w:p>
    <w:tbl>
      <w:tblPr>
        <w:tblW w:w="0" w:type="auto"/>
        <w:tblInd w:w="90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209"/>
        <w:gridCol w:w="1121"/>
        <w:gridCol w:w="6817"/>
      </w:tblGrid>
      <w:tr w:rsidR="0048442C" w:rsidRPr="00D74252" w14:paraId="70231D4E" w14:textId="77777777" w:rsidTr="0048442C">
        <w:trPr>
          <w:trHeight w:hRule="exact" w:val="330"/>
        </w:trPr>
        <w:tc>
          <w:tcPr>
            <w:tcW w:w="12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</w:tcPr>
          <w:p w14:paraId="0BFA66C8" w14:textId="77777777" w:rsidR="0048442C" w:rsidRPr="0048442C" w:rsidRDefault="0048442C" w:rsidP="00F409C7">
            <w:pPr>
              <w:pStyle w:val="a3"/>
              <w:spacing w:line="332" w:lineRule="exact"/>
              <w:rPr>
                <w:rFonts w:ascii="ＭＳ 明朝" w:hAnsi="ＭＳ 明朝"/>
                <w:color w:val="000000"/>
                <w:spacing w:val="0"/>
                <w:sz w:val="20"/>
                <w:szCs w:val="20"/>
              </w:rPr>
            </w:pPr>
            <w:r>
              <w:rPr>
                <w:rFonts w:cs="Century"/>
                <w:color w:val="000000"/>
                <w:spacing w:val="-4"/>
              </w:rPr>
              <w:t xml:space="preserve">　　</w:t>
            </w:r>
            <w:r w:rsidRPr="0048442C">
              <w:rPr>
                <w:rFonts w:cs="Century"/>
                <w:color w:val="000000"/>
                <w:spacing w:val="-4"/>
                <w:sz w:val="20"/>
                <w:szCs w:val="20"/>
              </w:rPr>
              <w:t>準口頭</w:t>
            </w:r>
          </w:p>
        </w:tc>
        <w:tc>
          <w:tcPr>
            <w:tcW w:w="1121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</w:tcPr>
          <w:p w14:paraId="2045CB85" w14:textId="77777777" w:rsidR="0048442C" w:rsidRPr="00D74252" w:rsidRDefault="0048442C" w:rsidP="009072EF">
            <w:pPr>
              <w:pStyle w:val="a3"/>
              <w:rPr>
                <w:color w:val="000000"/>
                <w:spacing w:val="0"/>
              </w:rPr>
            </w:pPr>
            <w:r w:rsidRPr="00D74252">
              <w:rPr>
                <w:rFonts w:cs="Century"/>
                <w:color w:val="000000"/>
                <w:spacing w:val="0"/>
              </w:rPr>
              <w:t xml:space="preserve"> </w:t>
            </w:r>
          </w:p>
          <w:p w14:paraId="309D5E05" w14:textId="77777777" w:rsidR="0048442C" w:rsidRPr="00D74252" w:rsidRDefault="0048442C" w:rsidP="0048442C">
            <w:pPr>
              <w:pStyle w:val="a3"/>
              <w:rPr>
                <w:color w:val="000000"/>
                <w:spacing w:val="0"/>
              </w:rPr>
            </w:pPr>
          </w:p>
        </w:tc>
        <w:tc>
          <w:tcPr>
            <w:tcW w:w="68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02CC235" w14:textId="77777777" w:rsidR="0048442C" w:rsidRPr="0048442C" w:rsidRDefault="0048442C" w:rsidP="00F409C7">
            <w:pPr>
              <w:pStyle w:val="a3"/>
              <w:spacing w:beforeLines="50" w:before="120"/>
              <w:rPr>
                <w:color w:val="000000"/>
                <w:spacing w:val="0"/>
                <w:sz w:val="20"/>
                <w:szCs w:val="20"/>
              </w:rPr>
            </w:pPr>
            <w:r>
              <w:rPr>
                <w:color w:val="000000"/>
                <w:spacing w:val="0"/>
              </w:rPr>
              <w:t xml:space="preserve">　</w:t>
            </w:r>
            <w:r w:rsidRPr="0048442C">
              <w:rPr>
                <w:color w:val="000000"/>
                <w:spacing w:val="0"/>
                <w:sz w:val="20"/>
                <w:szCs w:val="20"/>
              </w:rPr>
              <w:t>関連事件番号　平成</w:t>
            </w:r>
            <w:r w:rsidR="009652A9">
              <w:rPr>
                <w:color w:val="000000"/>
                <w:spacing w:val="0"/>
                <w:sz w:val="20"/>
                <w:szCs w:val="20"/>
              </w:rPr>
              <w:t>・令和</w:t>
            </w:r>
            <w:r w:rsidRPr="0048442C">
              <w:rPr>
                <w:color w:val="000000"/>
                <w:spacing w:val="0"/>
                <w:sz w:val="20"/>
                <w:szCs w:val="20"/>
              </w:rPr>
              <w:t xml:space="preserve">　　　年（家　　）第　　　　　　　　　号</w:t>
            </w:r>
          </w:p>
        </w:tc>
      </w:tr>
      <w:tr w:rsidR="0048442C" w:rsidRPr="0048442C" w14:paraId="7B94103E" w14:textId="77777777" w:rsidTr="00F409C7">
        <w:trPr>
          <w:trHeight w:hRule="exact" w:val="80"/>
        </w:trPr>
        <w:tc>
          <w:tcPr>
            <w:tcW w:w="12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14:paraId="0E282011" w14:textId="77777777" w:rsidR="0048442C" w:rsidRPr="00D74252" w:rsidRDefault="0048442C" w:rsidP="009072EF">
            <w:pPr>
              <w:pStyle w:val="a3"/>
              <w:spacing w:before="80"/>
              <w:rPr>
                <w:color w:val="000000"/>
                <w:spacing w:val="0"/>
              </w:rPr>
            </w:pPr>
          </w:p>
        </w:tc>
        <w:tc>
          <w:tcPr>
            <w:tcW w:w="1121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</w:tcPr>
          <w:p w14:paraId="3462E0DA" w14:textId="77777777" w:rsidR="0048442C" w:rsidRPr="00D74252" w:rsidRDefault="0048442C" w:rsidP="009072EF">
            <w:pPr>
              <w:pStyle w:val="a3"/>
              <w:rPr>
                <w:rFonts w:cs="Century"/>
                <w:color w:val="000000"/>
                <w:spacing w:val="0"/>
              </w:rPr>
            </w:pPr>
          </w:p>
        </w:tc>
        <w:tc>
          <w:tcPr>
            <w:tcW w:w="68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58D945" w14:textId="77777777" w:rsidR="0048442C" w:rsidRPr="00D74252" w:rsidRDefault="0048442C" w:rsidP="009072EF">
            <w:pPr>
              <w:widowControl/>
              <w:jc w:val="left"/>
              <w:rPr>
                <w:rFonts w:cs="ＭＳ 明朝"/>
                <w:color w:val="000000"/>
                <w:kern w:val="0"/>
                <w:sz w:val="16"/>
                <w:szCs w:val="16"/>
              </w:rPr>
            </w:pPr>
          </w:p>
        </w:tc>
      </w:tr>
    </w:tbl>
    <w:p w14:paraId="7A40151A" w14:textId="77777777" w:rsidR="003B31C8" w:rsidRDefault="003B31C8">
      <w:pPr>
        <w:pStyle w:val="a3"/>
        <w:spacing w:line="154" w:lineRule="exact"/>
        <w:rPr>
          <w:color w:val="000000"/>
          <w:spacing w:val="0"/>
        </w:rPr>
      </w:pPr>
    </w:p>
    <w:tbl>
      <w:tblPr>
        <w:tblW w:w="0" w:type="auto"/>
        <w:tblInd w:w="103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039"/>
        <w:gridCol w:w="1984"/>
        <w:gridCol w:w="4097"/>
      </w:tblGrid>
      <w:tr w:rsidR="00902CE9" w:rsidRPr="00D74252" w14:paraId="1B405E57" w14:textId="77777777" w:rsidTr="00902CE9">
        <w:trPr>
          <w:trHeight w:val="1119"/>
        </w:trPr>
        <w:tc>
          <w:tcPr>
            <w:tcW w:w="3039" w:type="dxa"/>
            <w:tcBorders>
              <w:top w:val="single" w:sz="18" w:space="0" w:color="000000"/>
              <w:left w:val="single" w:sz="18" w:space="0" w:color="000000"/>
              <w:bottom w:val="single" w:sz="12" w:space="0" w:color="auto"/>
              <w:right w:val="single" w:sz="4" w:space="0" w:color="000000"/>
            </w:tcBorders>
          </w:tcPr>
          <w:p w14:paraId="07768CF2" w14:textId="77777777" w:rsidR="00902CE9" w:rsidRPr="00D74252" w:rsidRDefault="00902CE9" w:rsidP="002472DD">
            <w:pPr>
              <w:pStyle w:val="a3"/>
              <w:spacing w:before="120" w:line="240" w:lineRule="auto"/>
              <w:ind w:firstLineChars="300" w:firstLine="600"/>
              <w:jc w:val="left"/>
              <w:rPr>
                <w:rFonts w:ascii="ＭＳ 明朝" w:hAnsi="ＭＳ 明朝"/>
                <w:color w:val="000000"/>
                <w:spacing w:val="0"/>
                <w:sz w:val="20"/>
                <w:szCs w:val="20"/>
              </w:rPr>
            </w:pPr>
            <w:r w:rsidRPr="00D74252">
              <w:rPr>
                <w:rFonts w:ascii="ＭＳ 明朝" w:hAnsi="ＭＳ 明朝" w:hint="eastAsia"/>
                <w:color w:val="000000"/>
                <w:spacing w:val="0"/>
                <w:sz w:val="20"/>
                <w:szCs w:val="20"/>
              </w:rPr>
              <w:t xml:space="preserve">　</w:t>
            </w:r>
            <w:r w:rsidRPr="00932A5A">
              <w:rPr>
                <w:rFonts w:ascii="ＭＳ 明朝" w:hAnsi="ＭＳ 明朝" w:hint="eastAsia"/>
                <w:color w:val="000000"/>
                <w:spacing w:val="35"/>
                <w:sz w:val="20"/>
                <w:szCs w:val="20"/>
                <w:fitText w:val="1280" w:id="-344177663"/>
              </w:rPr>
              <w:t>家庭裁判</w:t>
            </w:r>
            <w:r w:rsidRPr="00932A5A">
              <w:rPr>
                <w:rFonts w:ascii="ＭＳ 明朝" w:hAnsi="ＭＳ 明朝" w:hint="eastAsia"/>
                <w:color w:val="000000"/>
                <w:spacing w:val="0"/>
                <w:sz w:val="20"/>
                <w:szCs w:val="20"/>
                <w:fitText w:val="1280" w:id="-344177663"/>
              </w:rPr>
              <w:t>所</w:t>
            </w:r>
          </w:p>
          <w:p w14:paraId="6A09D530" w14:textId="77777777" w:rsidR="00902CE9" w:rsidRDefault="00902CE9" w:rsidP="00104D43">
            <w:pPr>
              <w:pStyle w:val="a3"/>
              <w:spacing w:before="80" w:line="240" w:lineRule="auto"/>
              <w:ind w:firstLineChars="1100" w:firstLine="2178"/>
              <w:jc w:val="left"/>
              <w:rPr>
                <w:rFonts w:ascii="ＭＳ 明朝" w:hAnsi="ＭＳ 明朝"/>
                <w:color w:val="000000"/>
                <w:sz w:val="20"/>
                <w:szCs w:val="20"/>
              </w:rPr>
            </w:pPr>
            <w:r w:rsidRPr="00D74252">
              <w:rPr>
                <w:rFonts w:ascii="ＭＳ 明朝" w:hAnsi="ＭＳ 明朝" w:hint="eastAsia"/>
                <w:color w:val="000000"/>
                <w:sz w:val="20"/>
                <w:szCs w:val="20"/>
              </w:rPr>
              <w:t>御</w:t>
            </w:r>
            <w:r w:rsidRPr="00D74252">
              <w:rPr>
                <w:rFonts w:ascii="ＭＳ 明朝" w:hAnsi="ＭＳ 明朝" w:hint="eastAsia"/>
                <w:color w:val="000000"/>
                <w:spacing w:val="0"/>
                <w:sz w:val="20"/>
                <w:szCs w:val="20"/>
              </w:rPr>
              <w:t xml:space="preserve"> </w:t>
            </w:r>
            <w:r w:rsidRPr="00D74252">
              <w:rPr>
                <w:rFonts w:ascii="ＭＳ 明朝" w:hAnsi="ＭＳ 明朝" w:hint="eastAsia"/>
                <w:color w:val="000000"/>
                <w:sz w:val="20"/>
                <w:szCs w:val="20"/>
              </w:rPr>
              <w:t>中</w:t>
            </w:r>
          </w:p>
          <w:p w14:paraId="164471E6" w14:textId="77777777" w:rsidR="00902CE9" w:rsidRPr="00D74252" w:rsidRDefault="00902CE9" w:rsidP="00902CE9">
            <w:pPr>
              <w:pStyle w:val="a3"/>
              <w:spacing w:beforeLines="50" w:before="120" w:line="240" w:lineRule="auto"/>
              <w:ind w:firstLineChars="100" w:firstLine="198"/>
              <w:rPr>
                <w:color w:val="000000"/>
                <w:spacing w:val="0"/>
              </w:rPr>
            </w:pPr>
            <w:r>
              <w:rPr>
                <w:rFonts w:ascii="ＭＳ 明朝" w:hAnsi="ＭＳ 明朝" w:hint="eastAsia"/>
                <w:color w:val="000000"/>
                <w:sz w:val="20"/>
                <w:szCs w:val="20"/>
              </w:rPr>
              <w:t xml:space="preserve">令和 　　 </w:t>
            </w:r>
            <w:r w:rsidRPr="00D74252">
              <w:rPr>
                <w:rFonts w:ascii="ＭＳ 明朝" w:hAnsi="ＭＳ 明朝" w:hint="eastAsia"/>
                <w:color w:val="000000"/>
                <w:sz w:val="20"/>
                <w:szCs w:val="20"/>
              </w:rPr>
              <w:t>年</w:t>
            </w:r>
            <w:r>
              <w:rPr>
                <w:rFonts w:ascii="ＭＳ 明朝" w:hAnsi="ＭＳ 明朝" w:hint="eastAsia"/>
                <w:color w:val="000000"/>
                <w:sz w:val="20"/>
                <w:szCs w:val="20"/>
              </w:rPr>
              <w:t xml:space="preserve"> 　　 </w:t>
            </w:r>
            <w:r w:rsidRPr="00D74252">
              <w:rPr>
                <w:rFonts w:ascii="ＭＳ 明朝" w:hAnsi="ＭＳ 明朝" w:hint="eastAsia"/>
                <w:color w:val="000000"/>
                <w:sz w:val="20"/>
                <w:szCs w:val="20"/>
              </w:rPr>
              <w:t>月</w:t>
            </w:r>
            <w:r w:rsidRPr="00D74252">
              <w:rPr>
                <w:rFonts w:ascii="ＭＳ 明朝" w:hAnsi="ＭＳ 明朝" w:hint="eastAsia"/>
                <w:color w:val="000000"/>
                <w:spacing w:val="0"/>
                <w:sz w:val="20"/>
                <w:szCs w:val="20"/>
              </w:rPr>
              <w:t xml:space="preserve"> </w:t>
            </w:r>
            <w:r>
              <w:rPr>
                <w:rFonts w:ascii="ＭＳ 明朝" w:hAnsi="ＭＳ 明朝" w:hint="eastAsia"/>
                <w:color w:val="000000"/>
                <w:spacing w:val="0"/>
                <w:sz w:val="20"/>
                <w:szCs w:val="20"/>
              </w:rPr>
              <w:t xml:space="preserve">　　 </w:t>
            </w:r>
            <w:r w:rsidRPr="00D74252">
              <w:rPr>
                <w:rFonts w:ascii="ＭＳ 明朝" w:hAnsi="ＭＳ 明朝" w:hint="eastAsia"/>
                <w:color w:val="000000"/>
                <w:sz w:val="20"/>
                <w:szCs w:val="20"/>
              </w:rPr>
              <w:t>日</w:t>
            </w:r>
          </w:p>
        </w:tc>
        <w:tc>
          <w:tcPr>
            <w:tcW w:w="1984" w:type="dxa"/>
            <w:tcBorders>
              <w:top w:val="single" w:sz="18" w:space="0" w:color="000000"/>
              <w:left w:val="nil"/>
              <w:bottom w:val="single" w:sz="12" w:space="0" w:color="auto"/>
              <w:right w:val="single" w:sz="4" w:space="0" w:color="000000"/>
            </w:tcBorders>
            <w:vAlign w:val="center"/>
          </w:tcPr>
          <w:p w14:paraId="5AD247C4" w14:textId="77777777" w:rsidR="00902CE9" w:rsidRPr="00D74252" w:rsidRDefault="00902CE9" w:rsidP="00104D43">
            <w:pPr>
              <w:kinsoku w:val="0"/>
              <w:overflowPunct w:val="0"/>
              <w:autoSpaceDE w:val="0"/>
              <w:autoSpaceDN w:val="0"/>
              <w:spacing w:beforeLines="50" w:before="120" w:line="240" w:lineRule="atLeast"/>
              <w:jc w:val="center"/>
              <w:textAlignment w:val="baseline"/>
              <w:rPr>
                <w:color w:val="000000"/>
                <w:sz w:val="20"/>
                <w:szCs w:val="20"/>
              </w:rPr>
            </w:pPr>
            <w:r w:rsidRPr="00A231E8">
              <w:rPr>
                <w:rFonts w:hint="eastAsia"/>
                <w:color w:val="000000"/>
                <w:spacing w:val="210"/>
                <w:kern w:val="0"/>
                <w:sz w:val="20"/>
                <w:szCs w:val="20"/>
                <w:fitText w:val="1440" w:id="-125676800"/>
              </w:rPr>
              <w:t>申立</w:t>
            </w:r>
            <w:r w:rsidRPr="00A231E8">
              <w:rPr>
                <w:rFonts w:hint="eastAsia"/>
                <w:color w:val="000000"/>
                <w:kern w:val="0"/>
                <w:sz w:val="20"/>
                <w:szCs w:val="20"/>
                <w:fitText w:val="1440" w:id="-125676800"/>
              </w:rPr>
              <w:t>人</w:t>
            </w:r>
          </w:p>
          <w:p w14:paraId="5018016B" w14:textId="77777777" w:rsidR="00902CE9" w:rsidRPr="00D74252" w:rsidRDefault="00902CE9" w:rsidP="00E40552">
            <w:pPr>
              <w:pStyle w:val="a3"/>
              <w:wordWrap/>
              <w:spacing w:beforeLines="100" w:before="240" w:line="240" w:lineRule="atLeast"/>
              <w:jc w:val="center"/>
              <w:rPr>
                <w:color w:val="000000"/>
                <w:spacing w:val="0"/>
              </w:rPr>
            </w:pPr>
            <w:r w:rsidRPr="00932A5A">
              <w:rPr>
                <w:rFonts w:hint="eastAsia"/>
                <w:color w:val="000000"/>
                <w:spacing w:val="50"/>
                <w:sz w:val="20"/>
                <w:szCs w:val="20"/>
                <w:fitText w:val="1400" w:id="-110471680"/>
              </w:rPr>
              <w:t>の記名押</w:t>
            </w:r>
            <w:r w:rsidRPr="00932A5A">
              <w:rPr>
                <w:rFonts w:hint="eastAsia"/>
                <w:color w:val="000000"/>
                <w:spacing w:val="0"/>
                <w:sz w:val="20"/>
                <w:szCs w:val="20"/>
                <w:fitText w:val="1400" w:id="-110471680"/>
              </w:rPr>
              <w:t>印</w:t>
            </w:r>
          </w:p>
        </w:tc>
        <w:tc>
          <w:tcPr>
            <w:tcW w:w="4097" w:type="dxa"/>
            <w:tcBorders>
              <w:top w:val="single" w:sz="18" w:space="0" w:color="000000"/>
              <w:left w:val="nil"/>
              <w:bottom w:val="single" w:sz="12" w:space="0" w:color="auto"/>
              <w:right w:val="single" w:sz="18" w:space="0" w:color="000000"/>
            </w:tcBorders>
          </w:tcPr>
          <w:p w14:paraId="43FB5032" w14:textId="77777777" w:rsidR="00902CE9" w:rsidRPr="00D74252" w:rsidRDefault="00902CE9" w:rsidP="00902CE9">
            <w:pPr>
              <w:pStyle w:val="a3"/>
              <w:spacing w:beforeLines="150" w:before="360" w:line="240" w:lineRule="auto"/>
              <w:rPr>
                <w:color w:val="000000"/>
                <w:spacing w:val="0"/>
              </w:rPr>
            </w:pPr>
            <w:r>
              <w:rPr>
                <w:rFonts w:cs="Century"/>
                <w:color w:val="000000"/>
                <w:spacing w:val="0"/>
              </w:rPr>
              <w:t xml:space="preserve">                                   </w:t>
            </w:r>
            <w:r>
              <w:rPr>
                <w:rFonts w:cs="Century"/>
                <w:color w:val="000000"/>
                <w:spacing w:val="0"/>
              </w:rPr>
              <w:t xml:space="preserve">　　</w:t>
            </w:r>
            <w:r>
              <w:rPr>
                <w:color w:val="000000"/>
                <w:spacing w:val="0"/>
              </w:rPr>
              <w:t xml:space="preserve">　　　　　　　　</w:t>
            </w:r>
            <w:r>
              <w:rPr>
                <w:rFonts w:hint="eastAsia"/>
                <w:color w:val="000000"/>
                <w:spacing w:val="0"/>
              </w:rPr>
              <w:t xml:space="preserve">                                    </w:t>
            </w:r>
            <w:r>
              <w:rPr>
                <w:color w:val="000000"/>
                <w:spacing w:val="0"/>
              </w:rPr>
              <w:t xml:space="preserve">印　　　　　</w:t>
            </w:r>
          </w:p>
        </w:tc>
      </w:tr>
    </w:tbl>
    <w:p w14:paraId="0F6FF0B9" w14:textId="77777777" w:rsidR="00E90912" w:rsidRPr="00C57AF2" w:rsidRDefault="00E90912">
      <w:pPr>
        <w:pStyle w:val="a3"/>
        <w:spacing w:line="154" w:lineRule="exact"/>
        <w:rPr>
          <w:color w:val="000000"/>
          <w:spacing w:val="0"/>
        </w:rPr>
      </w:pP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34"/>
        <w:gridCol w:w="7938"/>
      </w:tblGrid>
      <w:tr w:rsidR="00F04EF7" w:rsidRPr="009072EF" w14:paraId="5A5D8BB5" w14:textId="77777777" w:rsidTr="00902CE9">
        <w:trPr>
          <w:trHeight w:val="592"/>
        </w:trPr>
        <w:tc>
          <w:tcPr>
            <w:tcW w:w="1134" w:type="dxa"/>
            <w:shd w:val="clear" w:color="auto" w:fill="auto"/>
          </w:tcPr>
          <w:p w14:paraId="547296C3" w14:textId="77777777" w:rsidR="00F04EF7" w:rsidRPr="009072EF" w:rsidRDefault="00F04EF7" w:rsidP="009072EF">
            <w:pPr>
              <w:pStyle w:val="a3"/>
              <w:spacing w:line="154" w:lineRule="exact"/>
              <w:rPr>
                <w:color w:val="000000"/>
                <w:spacing w:val="0"/>
                <w:sz w:val="20"/>
                <w:szCs w:val="20"/>
              </w:rPr>
            </w:pPr>
          </w:p>
          <w:p w14:paraId="4B0EA176" w14:textId="77777777" w:rsidR="00E00435" w:rsidRDefault="00E00435" w:rsidP="00E00435">
            <w:pPr>
              <w:pStyle w:val="a3"/>
              <w:spacing w:beforeLines="50" w:before="120" w:line="154" w:lineRule="exact"/>
              <w:rPr>
                <w:color w:val="000000"/>
                <w:spacing w:val="0"/>
                <w:sz w:val="20"/>
                <w:szCs w:val="20"/>
              </w:rPr>
            </w:pPr>
          </w:p>
          <w:p w14:paraId="0B5517EB" w14:textId="77777777" w:rsidR="00F04EF7" w:rsidRPr="009072EF" w:rsidRDefault="00F04EF7" w:rsidP="00902CE9">
            <w:pPr>
              <w:pStyle w:val="a3"/>
              <w:spacing w:beforeLines="50" w:before="120" w:line="154" w:lineRule="exact"/>
              <w:jc w:val="left"/>
              <w:rPr>
                <w:color w:val="000000"/>
                <w:spacing w:val="0"/>
                <w:sz w:val="20"/>
                <w:szCs w:val="20"/>
              </w:rPr>
            </w:pPr>
            <w:r w:rsidRPr="009072EF">
              <w:rPr>
                <w:color w:val="000000"/>
                <w:spacing w:val="0"/>
                <w:sz w:val="20"/>
                <w:szCs w:val="20"/>
              </w:rPr>
              <w:t>添付</w:t>
            </w:r>
            <w:r w:rsidR="00902CE9">
              <w:rPr>
                <w:color w:val="000000"/>
                <w:spacing w:val="0"/>
                <w:sz w:val="20"/>
                <w:szCs w:val="20"/>
              </w:rPr>
              <w:t>書類</w:t>
            </w:r>
          </w:p>
        </w:tc>
        <w:tc>
          <w:tcPr>
            <w:tcW w:w="7938" w:type="dxa"/>
            <w:shd w:val="clear" w:color="auto" w:fill="auto"/>
          </w:tcPr>
          <w:p w14:paraId="5A834300" w14:textId="77777777" w:rsidR="00E00435" w:rsidRPr="009072EF" w:rsidRDefault="00E00435" w:rsidP="00E00435">
            <w:pPr>
              <w:pStyle w:val="a3"/>
              <w:spacing w:beforeLines="50" w:before="120" w:line="154" w:lineRule="exact"/>
              <w:rPr>
                <w:color w:val="000000"/>
                <w:spacing w:val="0"/>
              </w:rPr>
            </w:pPr>
            <w:r>
              <w:rPr>
                <w:color w:val="000000"/>
                <w:spacing w:val="0"/>
              </w:rPr>
              <w:t>（同じ書類は１通で足ります。審理のために必要な場合は</w:t>
            </w:r>
            <w:r w:rsidR="00327C39">
              <w:rPr>
                <w:color w:val="000000"/>
                <w:spacing w:val="0"/>
              </w:rPr>
              <w:t>、</w:t>
            </w:r>
            <w:r>
              <w:rPr>
                <w:color w:val="000000"/>
                <w:spacing w:val="0"/>
              </w:rPr>
              <w:t>追加書類の提出をお願いすることがあります。）</w:t>
            </w:r>
          </w:p>
          <w:p w14:paraId="78AE2C6A" w14:textId="77777777" w:rsidR="00E00435" w:rsidRDefault="00E00435" w:rsidP="00E00435">
            <w:pPr>
              <w:pStyle w:val="a3"/>
              <w:spacing w:beforeLines="50" w:before="120" w:line="154" w:lineRule="exact"/>
              <w:rPr>
                <w:color w:val="000000"/>
                <w:spacing w:val="0"/>
                <w:sz w:val="20"/>
                <w:szCs w:val="20"/>
              </w:rPr>
            </w:pPr>
            <w:r w:rsidRPr="00E00435">
              <w:rPr>
                <w:color w:val="000000"/>
                <w:spacing w:val="0"/>
                <w:sz w:val="32"/>
                <w:szCs w:val="32"/>
              </w:rPr>
              <w:t>□</w:t>
            </w:r>
            <w:r w:rsidR="00902CE9" w:rsidRPr="00902CE9">
              <w:rPr>
                <w:color w:val="000000"/>
                <w:spacing w:val="0"/>
              </w:rPr>
              <w:t>未成年者の</w:t>
            </w:r>
            <w:r w:rsidRPr="00902CE9">
              <w:rPr>
                <w:color w:val="000000"/>
                <w:spacing w:val="0"/>
              </w:rPr>
              <w:t>戸籍謄本（全部事項証明書）</w:t>
            </w:r>
            <w:r w:rsidR="00BB4B61">
              <w:rPr>
                <w:color w:val="000000"/>
                <w:spacing w:val="0"/>
                <w:sz w:val="18"/>
                <w:szCs w:val="18"/>
              </w:rPr>
              <w:t xml:space="preserve">　</w:t>
            </w:r>
            <w:r w:rsidR="00BB4B61" w:rsidRPr="00E00435">
              <w:rPr>
                <w:color w:val="000000"/>
                <w:spacing w:val="0"/>
                <w:sz w:val="32"/>
                <w:szCs w:val="32"/>
              </w:rPr>
              <w:t>□</w:t>
            </w:r>
            <w:r w:rsidR="00902CE9" w:rsidRPr="00902CE9">
              <w:rPr>
                <w:color w:val="000000"/>
                <w:spacing w:val="0"/>
              </w:rPr>
              <w:t>親権者又は未成年後見人の戸籍謄本（全部事項証明書）</w:t>
            </w:r>
          </w:p>
          <w:p w14:paraId="4CEAE168" w14:textId="77777777" w:rsidR="00E00435" w:rsidRPr="00E00435" w:rsidRDefault="00E00435" w:rsidP="00BB4B61">
            <w:pPr>
              <w:pStyle w:val="a3"/>
              <w:spacing w:beforeLines="50" w:before="120" w:line="154" w:lineRule="exact"/>
              <w:rPr>
                <w:color w:val="000000"/>
                <w:spacing w:val="0"/>
                <w:sz w:val="18"/>
                <w:szCs w:val="18"/>
              </w:rPr>
            </w:pPr>
            <w:r w:rsidRPr="00E00435">
              <w:rPr>
                <w:color w:val="000000"/>
                <w:spacing w:val="0"/>
                <w:sz w:val="32"/>
                <w:szCs w:val="32"/>
              </w:rPr>
              <w:t>□</w:t>
            </w:r>
            <w:r w:rsidR="00902CE9" w:rsidRPr="00902CE9">
              <w:rPr>
                <w:rFonts w:hint="eastAsia"/>
                <w:color w:val="000000"/>
                <w:spacing w:val="0"/>
              </w:rPr>
              <w:t>特別代理人候補者の住民票又は戸籍附票</w:t>
            </w:r>
            <w:r w:rsidR="00BB4B61">
              <w:rPr>
                <w:color w:val="000000"/>
                <w:spacing w:val="0"/>
                <w:sz w:val="18"/>
                <w:szCs w:val="18"/>
              </w:rPr>
              <w:t xml:space="preserve">　</w:t>
            </w:r>
            <w:r w:rsidR="00BB4B61" w:rsidRPr="00E00435">
              <w:rPr>
                <w:color w:val="000000"/>
                <w:spacing w:val="0"/>
                <w:sz w:val="32"/>
                <w:szCs w:val="32"/>
              </w:rPr>
              <w:t>□</w:t>
            </w:r>
            <w:r w:rsidR="00902CE9" w:rsidRPr="00902CE9">
              <w:rPr>
                <w:color w:val="000000"/>
                <w:spacing w:val="0"/>
              </w:rPr>
              <w:t>利益相反に関する資料</w:t>
            </w:r>
            <w:r w:rsidR="00902CE9">
              <w:rPr>
                <w:color w:val="000000"/>
                <w:spacing w:val="0"/>
              </w:rPr>
              <w:t>（遺産分割協議書案</w:t>
            </w:r>
            <w:r w:rsidR="00327C39">
              <w:rPr>
                <w:color w:val="000000"/>
                <w:spacing w:val="0"/>
              </w:rPr>
              <w:t>、</w:t>
            </w:r>
            <w:r w:rsidR="00902CE9">
              <w:rPr>
                <w:color w:val="000000"/>
                <w:spacing w:val="0"/>
              </w:rPr>
              <w:t>契約書案等）</w:t>
            </w:r>
          </w:p>
          <w:p w14:paraId="69D63935" w14:textId="77777777" w:rsidR="00F04EF7" w:rsidRPr="00BB4B61" w:rsidRDefault="00E00435" w:rsidP="00902CE9">
            <w:pPr>
              <w:pStyle w:val="a3"/>
              <w:spacing w:beforeLines="50" w:before="120" w:line="154" w:lineRule="exact"/>
              <w:rPr>
                <w:color w:val="000000"/>
                <w:spacing w:val="0"/>
                <w:sz w:val="18"/>
                <w:szCs w:val="18"/>
              </w:rPr>
            </w:pPr>
            <w:r w:rsidRPr="00E00435">
              <w:rPr>
                <w:color w:val="000000"/>
                <w:spacing w:val="0"/>
                <w:sz w:val="32"/>
                <w:szCs w:val="32"/>
              </w:rPr>
              <w:t>□</w:t>
            </w:r>
            <w:r w:rsidR="00F000C3" w:rsidRPr="00902CE9">
              <w:rPr>
                <w:rFonts w:hint="eastAsia"/>
                <w:color w:val="000000"/>
                <w:spacing w:val="0"/>
              </w:rPr>
              <w:t>（</w:t>
            </w:r>
            <w:r w:rsidR="00902CE9" w:rsidRPr="00902CE9">
              <w:rPr>
                <w:rFonts w:hint="eastAsia"/>
                <w:color w:val="000000"/>
                <w:spacing w:val="0"/>
              </w:rPr>
              <w:t>利害関係人からの申立ての場合）利害関係を証する資料</w:t>
            </w:r>
            <w:r w:rsidR="00BB4B61" w:rsidRPr="00902CE9">
              <w:rPr>
                <w:color w:val="000000"/>
                <w:spacing w:val="0"/>
              </w:rPr>
              <w:t xml:space="preserve">　</w:t>
            </w:r>
            <w:r w:rsidR="00902CE9" w:rsidRPr="00E00435">
              <w:rPr>
                <w:color w:val="000000"/>
                <w:spacing w:val="0"/>
                <w:sz w:val="32"/>
                <w:szCs w:val="32"/>
              </w:rPr>
              <w:t>□</w:t>
            </w:r>
          </w:p>
        </w:tc>
      </w:tr>
    </w:tbl>
    <w:p w14:paraId="51C57658" w14:textId="77777777" w:rsidR="00701F7E" w:rsidRPr="00D74252" w:rsidRDefault="00701F7E">
      <w:pPr>
        <w:pStyle w:val="a3"/>
        <w:spacing w:line="154" w:lineRule="exact"/>
        <w:rPr>
          <w:color w:val="000000"/>
          <w:spacing w:val="0"/>
        </w:rPr>
      </w:pPr>
    </w:p>
    <w:tbl>
      <w:tblPr>
        <w:tblW w:w="0" w:type="auto"/>
        <w:tblInd w:w="103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13"/>
        <w:gridCol w:w="992"/>
        <w:gridCol w:w="3260"/>
        <w:gridCol w:w="1300"/>
        <w:gridCol w:w="1035"/>
        <w:gridCol w:w="540"/>
        <w:gridCol w:w="1085"/>
      </w:tblGrid>
      <w:tr w:rsidR="00442BC7" w:rsidRPr="00D74252" w14:paraId="0E2EF535" w14:textId="77777777" w:rsidTr="00442BC7">
        <w:trPr>
          <w:cantSplit/>
          <w:trHeight w:val="902"/>
        </w:trPr>
        <w:tc>
          <w:tcPr>
            <w:tcW w:w="913" w:type="dxa"/>
            <w:vMerge w:val="restart"/>
            <w:tcBorders>
              <w:top w:val="single" w:sz="18" w:space="0" w:color="000000"/>
              <w:left w:val="single" w:sz="18" w:space="0" w:color="000000"/>
              <w:right w:val="nil"/>
            </w:tcBorders>
            <w:textDirection w:val="tbRlV"/>
          </w:tcPr>
          <w:p w14:paraId="1F59F4C6" w14:textId="77777777" w:rsidR="00442BC7" w:rsidRPr="00D74252" w:rsidRDefault="00442BC7" w:rsidP="00663FBC">
            <w:pPr>
              <w:pStyle w:val="a3"/>
              <w:spacing w:line="137" w:lineRule="exact"/>
              <w:ind w:left="113" w:right="113"/>
              <w:rPr>
                <w:color w:val="000000"/>
                <w:spacing w:val="0"/>
              </w:rPr>
            </w:pPr>
          </w:p>
          <w:p w14:paraId="59100B7F" w14:textId="77777777" w:rsidR="00442BC7" w:rsidRPr="006D1516" w:rsidRDefault="00442BC7" w:rsidP="00553218">
            <w:pPr>
              <w:pStyle w:val="a3"/>
              <w:spacing w:beforeLines="50" w:before="120" w:line="240" w:lineRule="auto"/>
              <w:ind w:left="397" w:right="113" w:firstLineChars="200" w:firstLine="482"/>
              <w:rPr>
                <w:rFonts w:cs="Century"/>
                <w:b/>
                <w:color w:val="000000"/>
                <w:spacing w:val="0"/>
                <w:sz w:val="24"/>
                <w:szCs w:val="24"/>
              </w:rPr>
            </w:pPr>
            <w:r w:rsidRPr="006D1516">
              <w:rPr>
                <w:rFonts w:cs="Century"/>
                <w:b/>
                <w:color w:val="000000"/>
                <w:spacing w:val="0"/>
                <w:sz w:val="24"/>
                <w:szCs w:val="24"/>
              </w:rPr>
              <w:t xml:space="preserve">申　</w:t>
            </w:r>
            <w:r>
              <w:rPr>
                <w:rFonts w:cs="Century"/>
                <w:b/>
                <w:color w:val="000000"/>
                <w:spacing w:val="0"/>
                <w:sz w:val="24"/>
                <w:szCs w:val="24"/>
              </w:rPr>
              <w:t xml:space="preserve">　</w:t>
            </w:r>
            <w:r w:rsidRPr="006D1516">
              <w:rPr>
                <w:rFonts w:cs="Century" w:hint="eastAsia"/>
                <w:b/>
                <w:color w:val="000000"/>
                <w:spacing w:val="0"/>
                <w:sz w:val="24"/>
                <w:szCs w:val="24"/>
              </w:rPr>
              <w:t xml:space="preserve"> </w:t>
            </w:r>
            <w:r w:rsidRPr="006D1516">
              <w:rPr>
                <w:rFonts w:cs="Century"/>
                <w:b/>
                <w:color w:val="000000"/>
                <w:spacing w:val="0"/>
                <w:sz w:val="24"/>
                <w:szCs w:val="24"/>
              </w:rPr>
              <w:t>立</w:t>
            </w:r>
            <w:r w:rsidRPr="006D1516">
              <w:rPr>
                <w:rFonts w:cs="Century" w:hint="eastAsia"/>
                <w:b/>
                <w:color w:val="000000"/>
                <w:spacing w:val="0"/>
                <w:sz w:val="24"/>
                <w:szCs w:val="24"/>
              </w:rPr>
              <w:t xml:space="preserve"> </w:t>
            </w:r>
            <w:r>
              <w:rPr>
                <w:rFonts w:cs="Century" w:hint="eastAsia"/>
                <w:b/>
                <w:color w:val="000000"/>
                <w:spacing w:val="0"/>
                <w:sz w:val="24"/>
                <w:szCs w:val="24"/>
              </w:rPr>
              <w:t xml:space="preserve">　</w:t>
            </w:r>
            <w:r w:rsidRPr="006D1516">
              <w:rPr>
                <w:rFonts w:cs="Century"/>
                <w:b/>
                <w:color w:val="000000"/>
                <w:spacing w:val="0"/>
                <w:sz w:val="24"/>
                <w:szCs w:val="24"/>
              </w:rPr>
              <w:t xml:space="preserve">　人</w:t>
            </w:r>
            <w:r w:rsidRPr="006D1516">
              <w:rPr>
                <w:rFonts w:cs="Century" w:hint="eastAsia"/>
                <w:b/>
                <w:color w:val="000000"/>
                <w:spacing w:val="0"/>
                <w:sz w:val="24"/>
                <w:szCs w:val="24"/>
              </w:rPr>
              <w:t xml:space="preserve"> </w:t>
            </w:r>
            <w:r w:rsidRPr="006D1516">
              <w:rPr>
                <w:rFonts w:cs="Century"/>
                <w:b/>
                <w:color w:val="000000"/>
                <w:spacing w:val="0"/>
                <w:sz w:val="24"/>
                <w:szCs w:val="24"/>
              </w:rPr>
              <w:t xml:space="preserve">　</w:t>
            </w:r>
          </w:p>
          <w:p w14:paraId="5795F07C" w14:textId="77777777" w:rsidR="00442BC7" w:rsidRDefault="00442BC7" w:rsidP="00663FBC">
            <w:pPr>
              <w:pStyle w:val="a3"/>
              <w:spacing w:line="240" w:lineRule="auto"/>
              <w:ind w:left="113" w:right="113"/>
              <w:jc w:val="center"/>
              <w:rPr>
                <w:rFonts w:cs="Century"/>
                <w:color w:val="000000"/>
                <w:spacing w:val="0"/>
              </w:rPr>
            </w:pPr>
          </w:p>
          <w:p w14:paraId="2E37ADB9" w14:textId="77777777" w:rsidR="00442BC7" w:rsidRDefault="00442BC7" w:rsidP="00663FBC">
            <w:pPr>
              <w:pStyle w:val="a3"/>
              <w:spacing w:line="240" w:lineRule="auto"/>
              <w:ind w:left="113" w:right="113"/>
              <w:jc w:val="center"/>
              <w:rPr>
                <w:rFonts w:ascii="ＭＳ 明朝" w:hAnsi="ＭＳ 明朝"/>
                <w:b/>
                <w:bCs/>
                <w:color w:val="000000"/>
                <w:sz w:val="24"/>
                <w:szCs w:val="24"/>
              </w:rPr>
            </w:pPr>
          </w:p>
          <w:p w14:paraId="29106288" w14:textId="77777777" w:rsidR="00442BC7" w:rsidRDefault="00442BC7" w:rsidP="00663FBC">
            <w:pPr>
              <w:pStyle w:val="a3"/>
              <w:spacing w:line="240" w:lineRule="auto"/>
              <w:ind w:leftChars="50" w:left="105" w:right="113"/>
              <w:jc w:val="center"/>
              <w:rPr>
                <w:rFonts w:ascii="ＭＳ 明朝" w:hAnsi="ＭＳ 明朝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ＭＳ 明朝" w:hAnsi="ＭＳ 明朝" w:hint="eastAsia"/>
                <w:b/>
                <w:bCs/>
                <w:color w:val="000000"/>
                <w:sz w:val="24"/>
                <w:szCs w:val="24"/>
              </w:rPr>
              <w:t xml:space="preserve">申　　　　　立　　</w:t>
            </w:r>
          </w:p>
          <w:p w14:paraId="74A0CA74" w14:textId="77777777" w:rsidR="00442BC7" w:rsidRDefault="00442BC7" w:rsidP="00663FBC">
            <w:pPr>
              <w:pStyle w:val="a3"/>
              <w:spacing w:line="240" w:lineRule="auto"/>
              <w:ind w:left="113" w:right="113"/>
              <w:jc w:val="center"/>
              <w:rPr>
                <w:rFonts w:ascii="ＭＳ 明朝" w:hAnsi="ＭＳ 明朝"/>
                <w:b/>
                <w:bCs/>
                <w:color w:val="000000"/>
                <w:sz w:val="24"/>
                <w:szCs w:val="24"/>
              </w:rPr>
            </w:pPr>
          </w:p>
          <w:p w14:paraId="5783B62E" w14:textId="77777777" w:rsidR="00442BC7" w:rsidRDefault="00442BC7" w:rsidP="00663FBC">
            <w:pPr>
              <w:pStyle w:val="a3"/>
              <w:spacing w:line="240" w:lineRule="auto"/>
              <w:ind w:right="113" w:firstLineChars="50" w:firstLine="119"/>
              <w:rPr>
                <w:rFonts w:ascii="ＭＳ 明朝" w:hAnsi="ＭＳ 明朝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ＭＳ 明朝" w:hAnsi="ＭＳ 明朝" w:hint="eastAsia"/>
                <w:b/>
                <w:bCs/>
                <w:color w:val="000000"/>
                <w:sz w:val="24"/>
                <w:szCs w:val="24"/>
              </w:rPr>
              <w:t>人</w:t>
            </w:r>
          </w:p>
          <w:p w14:paraId="72F0EE3B" w14:textId="77777777" w:rsidR="00442BC7" w:rsidRDefault="00442BC7" w:rsidP="00663FBC">
            <w:pPr>
              <w:pStyle w:val="a3"/>
              <w:spacing w:line="240" w:lineRule="auto"/>
              <w:ind w:left="113" w:right="113"/>
              <w:jc w:val="center"/>
              <w:rPr>
                <w:rFonts w:ascii="ＭＳ 明朝" w:hAnsi="ＭＳ 明朝"/>
                <w:b/>
                <w:bCs/>
                <w:color w:val="000000"/>
                <w:sz w:val="24"/>
                <w:szCs w:val="24"/>
              </w:rPr>
            </w:pPr>
          </w:p>
          <w:p w14:paraId="1FF04060" w14:textId="77777777" w:rsidR="00442BC7" w:rsidRPr="00D74252" w:rsidRDefault="00442BC7" w:rsidP="00663FBC">
            <w:pPr>
              <w:pStyle w:val="a3"/>
              <w:spacing w:line="240" w:lineRule="auto"/>
              <w:ind w:right="113" w:firstLineChars="50" w:firstLine="119"/>
              <w:rPr>
                <w:color w:val="000000"/>
                <w:spacing w:val="0"/>
              </w:rPr>
            </w:pPr>
            <w:r>
              <w:rPr>
                <w:rFonts w:ascii="ＭＳ 明朝" w:hAnsi="ＭＳ 明朝"/>
                <w:b/>
                <w:bCs/>
                <w:color w:val="000000"/>
                <w:sz w:val="24"/>
                <w:szCs w:val="24"/>
              </w:rPr>
              <w:t>ら</w:t>
            </w:r>
          </w:p>
        </w:tc>
        <w:tc>
          <w:tcPr>
            <w:tcW w:w="992" w:type="dxa"/>
            <w:tcBorders>
              <w:top w:val="single" w:sz="18" w:space="0" w:color="000000"/>
              <w:left w:val="single" w:sz="4" w:space="0" w:color="000000"/>
              <w:right w:val="single" w:sz="4" w:space="0" w:color="000000"/>
            </w:tcBorders>
          </w:tcPr>
          <w:p w14:paraId="5EE26EED" w14:textId="77777777" w:rsidR="00442BC7" w:rsidRPr="006D577B" w:rsidRDefault="00442BC7" w:rsidP="005535F2">
            <w:pPr>
              <w:pStyle w:val="a3"/>
              <w:spacing w:beforeLines="150" w:before="360" w:line="240" w:lineRule="auto"/>
              <w:rPr>
                <w:rFonts w:ascii="ＭＳ 明朝" w:hAnsi="ＭＳ 明朝"/>
                <w:b/>
                <w:bCs/>
                <w:color w:val="000000"/>
                <w:sz w:val="20"/>
                <w:szCs w:val="20"/>
              </w:rPr>
            </w:pPr>
            <w:r w:rsidRPr="00D74252">
              <w:rPr>
                <w:rFonts w:cs="Century"/>
                <w:color w:val="000000"/>
                <w:spacing w:val="0"/>
              </w:rPr>
              <w:t xml:space="preserve"> </w:t>
            </w:r>
            <w:r w:rsidRPr="00D74252">
              <w:rPr>
                <w:rFonts w:ascii="ＭＳ 明朝" w:hAnsi="ＭＳ 明朝" w:hint="eastAsia"/>
                <w:b/>
                <w:bCs/>
                <w:color w:val="000000"/>
                <w:sz w:val="20"/>
                <w:szCs w:val="20"/>
              </w:rPr>
              <w:t>住　　所</w:t>
            </w:r>
          </w:p>
        </w:tc>
        <w:tc>
          <w:tcPr>
            <w:tcW w:w="7220" w:type="dxa"/>
            <w:gridSpan w:val="5"/>
            <w:tcBorders>
              <w:top w:val="single" w:sz="18" w:space="0" w:color="000000"/>
              <w:left w:val="nil"/>
              <w:right w:val="single" w:sz="18" w:space="0" w:color="000000"/>
            </w:tcBorders>
          </w:tcPr>
          <w:p w14:paraId="2FC661F3" w14:textId="77777777" w:rsidR="00442BC7" w:rsidRDefault="00442BC7">
            <w:pPr>
              <w:pStyle w:val="a3"/>
              <w:spacing w:before="80" w:line="194" w:lineRule="exact"/>
              <w:rPr>
                <w:rFonts w:ascii="ＭＳ 明朝" w:hAnsi="ＭＳ 明朝"/>
                <w:color w:val="000000"/>
                <w:spacing w:val="0"/>
              </w:rPr>
            </w:pPr>
            <w:r w:rsidRPr="00D74252">
              <w:rPr>
                <w:rFonts w:cs="Century"/>
                <w:color w:val="000000"/>
                <w:spacing w:val="0"/>
              </w:rPr>
              <w:t xml:space="preserve"> </w:t>
            </w:r>
            <w:r w:rsidRPr="00D74252">
              <w:rPr>
                <w:rFonts w:ascii="ＭＳ 明朝" w:hAnsi="ＭＳ 明朝" w:hint="eastAsia"/>
                <w:color w:val="000000"/>
                <w:sz w:val="18"/>
                <w:szCs w:val="18"/>
              </w:rPr>
              <w:t>〒</w:t>
            </w:r>
            <w:r w:rsidRPr="00D74252">
              <w:rPr>
                <w:rFonts w:ascii="ＭＳ 明朝" w:hAnsi="ＭＳ 明朝" w:hint="eastAsia"/>
                <w:color w:val="000000"/>
                <w:spacing w:val="0"/>
                <w:sz w:val="18"/>
                <w:szCs w:val="18"/>
              </w:rPr>
              <w:t xml:space="preserve"> </w:t>
            </w:r>
            <w:r>
              <w:rPr>
                <w:rFonts w:ascii="ＭＳ 明朝" w:hAnsi="ＭＳ 明朝" w:hint="eastAsia"/>
                <w:color w:val="000000"/>
                <w:spacing w:val="0"/>
                <w:sz w:val="18"/>
                <w:szCs w:val="18"/>
              </w:rPr>
              <w:t xml:space="preserve">　</w:t>
            </w:r>
            <w:r>
              <w:rPr>
                <w:rFonts w:ascii="ＭＳ 明朝" w:hAnsi="ＭＳ 明朝"/>
                <w:color w:val="000000"/>
                <w:spacing w:val="0"/>
                <w:sz w:val="18"/>
                <w:szCs w:val="18"/>
              </w:rPr>
              <w:t xml:space="preserve">　　</w:t>
            </w:r>
            <w:r>
              <w:rPr>
                <w:rFonts w:ascii="ＭＳ 明朝" w:hAnsi="ＭＳ 明朝" w:hint="eastAsia"/>
                <w:color w:val="000000"/>
                <w:spacing w:val="0"/>
                <w:sz w:val="18"/>
                <w:szCs w:val="18"/>
              </w:rPr>
              <w:t xml:space="preserve">　</w:t>
            </w:r>
            <w:r w:rsidRPr="00D74252">
              <w:rPr>
                <w:rFonts w:ascii="ＭＳ 明朝" w:hAnsi="ＭＳ 明朝" w:hint="eastAsia"/>
                <w:color w:val="000000"/>
                <w:sz w:val="18"/>
                <w:szCs w:val="18"/>
              </w:rPr>
              <w:t>－</w:t>
            </w:r>
            <w:r>
              <w:rPr>
                <w:rFonts w:ascii="ＭＳ 明朝" w:hAnsi="ＭＳ 明朝" w:hint="eastAsia"/>
                <w:color w:val="000000"/>
                <w:sz w:val="18"/>
                <w:szCs w:val="18"/>
              </w:rPr>
              <w:t xml:space="preserve">　　</w:t>
            </w:r>
            <w:r>
              <w:rPr>
                <w:rFonts w:ascii="ＭＳ 明朝" w:hAnsi="ＭＳ 明朝"/>
                <w:color w:val="000000"/>
                <w:sz w:val="18"/>
                <w:szCs w:val="18"/>
              </w:rPr>
              <w:t xml:space="preserve">　　　</w:t>
            </w:r>
            <w:r w:rsidRPr="00D74252">
              <w:rPr>
                <w:rFonts w:ascii="ＭＳ 明朝" w:hAnsi="ＭＳ 明朝" w:hint="eastAsia"/>
                <w:color w:val="000000"/>
                <w:spacing w:val="0"/>
                <w:sz w:val="18"/>
                <w:szCs w:val="18"/>
              </w:rPr>
              <w:t xml:space="preserve"> </w:t>
            </w:r>
            <w:r w:rsidRPr="00D74252">
              <w:rPr>
                <w:rFonts w:ascii="ＭＳ 明朝" w:hAnsi="ＭＳ 明朝" w:hint="eastAsia"/>
                <w:color w:val="000000"/>
                <w:spacing w:val="0"/>
              </w:rPr>
              <w:t xml:space="preserve">                       </w:t>
            </w:r>
            <w:r>
              <w:rPr>
                <w:rFonts w:ascii="ＭＳ 明朝" w:hAnsi="ＭＳ 明朝"/>
                <w:color w:val="000000"/>
                <w:spacing w:val="0"/>
              </w:rPr>
              <w:t xml:space="preserve">電話　</w:t>
            </w:r>
            <w:r>
              <w:rPr>
                <w:rFonts w:ascii="ＭＳ 明朝" w:hAnsi="ＭＳ 明朝" w:hint="eastAsia"/>
                <w:color w:val="000000"/>
                <w:spacing w:val="0"/>
              </w:rPr>
              <w:t xml:space="preserve">　</w:t>
            </w:r>
            <w:r>
              <w:rPr>
                <w:rFonts w:ascii="ＭＳ 明朝" w:hAnsi="ＭＳ 明朝"/>
                <w:color w:val="000000"/>
                <w:spacing w:val="0"/>
              </w:rPr>
              <w:t xml:space="preserve">　　（</w:t>
            </w:r>
            <w:r w:rsidRPr="00D74252">
              <w:rPr>
                <w:rFonts w:ascii="ＭＳ 明朝" w:hAnsi="ＭＳ 明朝" w:hint="eastAsia"/>
                <w:color w:val="000000"/>
                <w:spacing w:val="0"/>
              </w:rPr>
              <w:t xml:space="preserve"> </w:t>
            </w:r>
            <w:r>
              <w:rPr>
                <w:rFonts w:ascii="ＭＳ 明朝" w:hAnsi="ＭＳ 明朝" w:hint="eastAsia"/>
                <w:color w:val="000000"/>
                <w:spacing w:val="0"/>
              </w:rPr>
              <w:t xml:space="preserve">　</w:t>
            </w:r>
            <w:r>
              <w:rPr>
                <w:rFonts w:ascii="ＭＳ 明朝" w:hAnsi="ＭＳ 明朝"/>
                <w:color w:val="000000"/>
                <w:spacing w:val="0"/>
              </w:rPr>
              <w:t xml:space="preserve">　　　　</w:t>
            </w:r>
            <w:r>
              <w:rPr>
                <w:rFonts w:ascii="ＭＳ 明朝" w:hAnsi="ＭＳ 明朝" w:hint="eastAsia"/>
                <w:color w:val="000000"/>
                <w:spacing w:val="0"/>
              </w:rPr>
              <w:t>）</w:t>
            </w:r>
            <w:r w:rsidRPr="00D74252">
              <w:rPr>
                <w:rFonts w:ascii="ＭＳ 明朝" w:hAnsi="ＭＳ 明朝" w:hint="eastAsia"/>
                <w:color w:val="000000"/>
                <w:spacing w:val="0"/>
              </w:rPr>
              <w:t xml:space="preserve">  </w:t>
            </w:r>
          </w:p>
          <w:p w14:paraId="68A877AC" w14:textId="77777777" w:rsidR="00442BC7" w:rsidRDefault="00442BC7" w:rsidP="00BB4B61">
            <w:pPr>
              <w:pStyle w:val="a3"/>
              <w:spacing w:beforeLines="50" w:before="120" w:line="194" w:lineRule="exact"/>
              <w:rPr>
                <w:rFonts w:ascii="ＭＳ 明朝" w:hAnsi="ＭＳ 明朝"/>
                <w:color w:val="000000"/>
                <w:spacing w:val="0"/>
              </w:rPr>
            </w:pPr>
            <w:r>
              <w:rPr>
                <w:rFonts w:ascii="ＭＳ 明朝" w:hAnsi="ＭＳ 明朝" w:hint="eastAsia"/>
                <w:color w:val="000000"/>
                <w:spacing w:val="0"/>
              </w:rPr>
              <w:t xml:space="preserve">   </w:t>
            </w:r>
          </w:p>
          <w:p w14:paraId="2203FDDE" w14:textId="77777777" w:rsidR="00442BC7" w:rsidRPr="00442BC7" w:rsidRDefault="00442BC7" w:rsidP="00442BC7">
            <w:pPr>
              <w:pStyle w:val="a3"/>
              <w:spacing w:before="80" w:line="194" w:lineRule="exact"/>
              <w:rPr>
                <w:rFonts w:ascii="ＭＳ 明朝" w:hAnsi="ＭＳ 明朝"/>
                <w:color w:val="000000"/>
                <w:spacing w:val="0"/>
              </w:rPr>
            </w:pPr>
            <w:r>
              <w:rPr>
                <w:rFonts w:ascii="ＭＳ 明朝" w:hAnsi="ＭＳ 明朝" w:hint="eastAsia"/>
                <w:color w:val="000000"/>
                <w:spacing w:val="0"/>
              </w:rPr>
              <w:t xml:space="preserve">　</w:t>
            </w:r>
            <w:r>
              <w:rPr>
                <w:rFonts w:ascii="ＭＳ 明朝" w:hAnsi="ＭＳ 明朝"/>
                <w:color w:val="000000"/>
                <w:spacing w:val="0"/>
              </w:rPr>
              <w:t xml:space="preserve">　　　　　　　　　　　　　　　　　　　　　　　　　　　　　　　　　　　（</w:t>
            </w:r>
            <w:r>
              <w:rPr>
                <w:rFonts w:ascii="ＭＳ 明朝" w:hAnsi="ＭＳ 明朝" w:hint="eastAsia"/>
                <w:color w:val="000000"/>
                <w:spacing w:val="0"/>
              </w:rPr>
              <w:t xml:space="preserve">　　</w:t>
            </w:r>
            <w:r>
              <w:rPr>
                <w:rFonts w:ascii="ＭＳ 明朝" w:hAnsi="ＭＳ 明朝"/>
                <w:color w:val="000000"/>
                <w:spacing w:val="0"/>
              </w:rPr>
              <w:t xml:space="preserve">　　　</w:t>
            </w:r>
            <w:r>
              <w:rPr>
                <w:rFonts w:ascii="ＭＳ 明朝" w:hAnsi="ＭＳ 明朝" w:hint="eastAsia"/>
                <w:color w:val="000000"/>
                <w:spacing w:val="0"/>
              </w:rPr>
              <w:t>方）</w:t>
            </w:r>
          </w:p>
        </w:tc>
      </w:tr>
      <w:tr w:rsidR="001F1B96" w:rsidRPr="00D74252" w14:paraId="116BD8CC" w14:textId="77777777" w:rsidTr="00553218">
        <w:trPr>
          <w:cantSplit/>
          <w:trHeight w:hRule="exact" w:val="867"/>
        </w:trPr>
        <w:tc>
          <w:tcPr>
            <w:tcW w:w="913" w:type="dxa"/>
            <w:vMerge/>
            <w:tcBorders>
              <w:left w:val="single" w:sz="18" w:space="0" w:color="000000"/>
              <w:right w:val="nil"/>
            </w:tcBorders>
          </w:tcPr>
          <w:p w14:paraId="3A81B7A3" w14:textId="77777777" w:rsidR="001F1B96" w:rsidRPr="00D74252" w:rsidRDefault="001F1B96">
            <w:pPr>
              <w:pStyle w:val="a3"/>
              <w:wordWrap/>
              <w:spacing w:line="240" w:lineRule="auto"/>
              <w:rPr>
                <w:color w:val="000000"/>
                <w:spacing w:val="0"/>
              </w:rPr>
            </w:pPr>
          </w:p>
        </w:tc>
        <w:tc>
          <w:tcPr>
            <w:tcW w:w="992" w:type="dxa"/>
            <w:tcBorders>
              <w:top w:val="dotted" w:sz="4" w:space="0" w:color="auto"/>
              <w:left w:val="single" w:sz="4" w:space="0" w:color="000000"/>
              <w:bottom w:val="dotted" w:sz="4" w:space="0" w:color="auto"/>
              <w:right w:val="nil"/>
            </w:tcBorders>
          </w:tcPr>
          <w:p w14:paraId="1D6EC9B3" w14:textId="77777777" w:rsidR="001F1B96" w:rsidRDefault="001F1B96" w:rsidP="001F1B96">
            <w:pPr>
              <w:pStyle w:val="a3"/>
              <w:spacing w:beforeLines="100" w:before="240" w:line="194" w:lineRule="exact"/>
              <w:ind w:left="99" w:hangingChars="50" w:hanging="99"/>
              <w:rPr>
                <w:rFonts w:ascii="ＭＳ 明朝" w:hAnsi="ＭＳ 明朝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ＭＳ 明朝" w:hAnsi="ＭＳ 明朝" w:hint="eastAsia"/>
                <w:b/>
                <w:bCs/>
                <w:color w:val="000000"/>
                <w:sz w:val="20"/>
                <w:szCs w:val="20"/>
              </w:rPr>
              <w:t xml:space="preserve"> </w:t>
            </w:r>
            <w:r w:rsidRPr="00CC210A">
              <w:rPr>
                <w:rFonts w:ascii="ＭＳ 明朝" w:hAnsi="ＭＳ 明朝" w:hint="eastAsia"/>
                <w:b/>
                <w:bCs/>
                <w:color w:val="000000"/>
              </w:rPr>
              <w:t>フリガナ</w:t>
            </w:r>
            <w:r>
              <w:rPr>
                <w:rFonts w:ascii="ＭＳ 明朝" w:hAnsi="ＭＳ 明朝" w:hint="eastAsia"/>
                <w:b/>
                <w:bCs/>
                <w:color w:val="000000"/>
              </w:rPr>
              <w:t xml:space="preserve">　</w:t>
            </w:r>
            <w:r>
              <w:rPr>
                <w:rFonts w:ascii="ＭＳ 明朝" w:hAnsi="ＭＳ 明朝"/>
                <w:b/>
                <w:bCs/>
                <w:color w:val="000000"/>
                <w:sz w:val="20"/>
                <w:szCs w:val="20"/>
              </w:rPr>
              <w:t>氏</w:t>
            </w:r>
            <w:r>
              <w:rPr>
                <w:rFonts w:ascii="ＭＳ 明朝" w:hAnsi="ＭＳ 明朝" w:hint="eastAsia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ＭＳ 明朝" w:hAnsi="ＭＳ 明朝"/>
                <w:b/>
                <w:bCs/>
                <w:color w:val="000000"/>
                <w:sz w:val="20"/>
                <w:szCs w:val="20"/>
              </w:rPr>
              <w:t xml:space="preserve">  名</w:t>
            </w:r>
          </w:p>
          <w:p w14:paraId="3E3C9791" w14:textId="77777777" w:rsidR="001F1B96" w:rsidRPr="00D74252" w:rsidRDefault="001F1B96" w:rsidP="00902CE9">
            <w:pPr>
              <w:pStyle w:val="a3"/>
              <w:spacing w:afterLines="50" w:after="120" w:line="194" w:lineRule="exact"/>
              <w:ind w:left="80" w:hangingChars="50" w:hanging="80"/>
              <w:rPr>
                <w:color w:val="000000"/>
                <w:spacing w:val="0"/>
              </w:rPr>
            </w:pPr>
          </w:p>
        </w:tc>
        <w:tc>
          <w:tcPr>
            <w:tcW w:w="3260" w:type="dxa"/>
            <w:tcBorders>
              <w:top w:val="dotted" w:sz="4" w:space="0" w:color="auto"/>
              <w:left w:val="single" w:sz="4" w:space="0" w:color="000000"/>
              <w:bottom w:val="dotted" w:sz="4" w:space="0" w:color="auto"/>
              <w:right w:val="dotted" w:sz="4" w:space="0" w:color="auto"/>
            </w:tcBorders>
          </w:tcPr>
          <w:p w14:paraId="358F70B7" w14:textId="77777777" w:rsidR="001F1B96" w:rsidRDefault="001F1B96" w:rsidP="001479C4">
            <w:pPr>
              <w:pStyle w:val="a3"/>
              <w:spacing w:line="260" w:lineRule="exact"/>
              <w:ind w:firstLineChars="100" w:firstLine="280"/>
              <w:jc w:val="left"/>
              <w:rPr>
                <w:rFonts w:cs="Century"/>
                <w:color w:val="000000"/>
                <w:spacing w:val="0"/>
                <w:sz w:val="28"/>
                <w:szCs w:val="28"/>
              </w:rPr>
            </w:pPr>
          </w:p>
          <w:p w14:paraId="5AE3EA8E" w14:textId="77777777" w:rsidR="001F1B96" w:rsidRDefault="001F1B96" w:rsidP="001479C4">
            <w:pPr>
              <w:pStyle w:val="a3"/>
              <w:spacing w:line="260" w:lineRule="exact"/>
              <w:ind w:firstLineChars="100" w:firstLine="280"/>
              <w:jc w:val="left"/>
              <w:rPr>
                <w:rFonts w:cs="Century"/>
                <w:color w:val="000000"/>
                <w:spacing w:val="0"/>
                <w:sz w:val="28"/>
                <w:szCs w:val="28"/>
              </w:rPr>
            </w:pPr>
          </w:p>
          <w:p w14:paraId="74AA2DC3" w14:textId="77777777" w:rsidR="001F1B96" w:rsidRDefault="001F1B96" w:rsidP="001479C4">
            <w:pPr>
              <w:pStyle w:val="a3"/>
              <w:spacing w:line="260" w:lineRule="exact"/>
              <w:ind w:firstLineChars="100" w:firstLine="280"/>
              <w:jc w:val="left"/>
              <w:rPr>
                <w:rFonts w:cs="Century"/>
                <w:color w:val="000000"/>
                <w:spacing w:val="0"/>
                <w:sz w:val="28"/>
                <w:szCs w:val="28"/>
              </w:rPr>
            </w:pPr>
          </w:p>
          <w:p w14:paraId="3FAA8C6C" w14:textId="77777777" w:rsidR="001F1B96" w:rsidRDefault="001F1B96" w:rsidP="000A125E">
            <w:pPr>
              <w:pStyle w:val="a3"/>
              <w:spacing w:beforeLines="100" w:before="240" w:line="137" w:lineRule="exact"/>
              <w:ind w:firstLineChars="200" w:firstLine="360"/>
              <w:rPr>
                <w:rFonts w:cs="Century"/>
                <w:color w:val="000000"/>
                <w:spacing w:val="0"/>
                <w:sz w:val="18"/>
                <w:szCs w:val="18"/>
              </w:rPr>
            </w:pPr>
          </w:p>
          <w:p w14:paraId="0CD9EB5F" w14:textId="77777777" w:rsidR="001F1B96" w:rsidRPr="00D74252" w:rsidRDefault="001F1B96" w:rsidP="000A125E">
            <w:pPr>
              <w:pStyle w:val="a3"/>
              <w:spacing w:beforeLines="100" w:before="240" w:line="137" w:lineRule="exact"/>
              <w:ind w:firstLineChars="200" w:firstLine="360"/>
              <w:rPr>
                <w:rFonts w:cs="Century"/>
                <w:color w:val="000000"/>
                <w:spacing w:val="0"/>
              </w:rPr>
            </w:pPr>
            <w:r>
              <w:rPr>
                <w:rFonts w:cs="Century"/>
                <w:color w:val="000000"/>
                <w:spacing w:val="0"/>
                <w:sz w:val="18"/>
                <w:szCs w:val="18"/>
              </w:rPr>
              <w:t xml:space="preserve">　</w:t>
            </w:r>
            <w:r>
              <w:rPr>
                <w:rFonts w:cs="Century"/>
                <w:color w:val="000000"/>
                <w:spacing w:val="0"/>
                <w:sz w:val="28"/>
                <w:szCs w:val="28"/>
              </w:rPr>
              <w:t xml:space="preserve">　　</w:t>
            </w:r>
          </w:p>
          <w:p w14:paraId="1F2750B7" w14:textId="77777777" w:rsidR="001F1B96" w:rsidRDefault="001F1B96">
            <w:pPr>
              <w:widowControl/>
              <w:jc w:val="left"/>
              <w:rPr>
                <w:rFonts w:cs="Century"/>
                <w:color w:val="000000"/>
                <w:kern w:val="0"/>
                <w:sz w:val="16"/>
                <w:szCs w:val="16"/>
              </w:rPr>
            </w:pPr>
          </w:p>
          <w:p w14:paraId="42502E9C" w14:textId="77777777" w:rsidR="001F1B96" w:rsidRDefault="001F1B96">
            <w:pPr>
              <w:widowControl/>
              <w:jc w:val="left"/>
              <w:rPr>
                <w:rFonts w:cs="Century"/>
                <w:color w:val="000000"/>
                <w:kern w:val="0"/>
                <w:sz w:val="16"/>
                <w:szCs w:val="16"/>
              </w:rPr>
            </w:pPr>
          </w:p>
          <w:p w14:paraId="1918DE02" w14:textId="77777777" w:rsidR="001F1B96" w:rsidRPr="00D74252" w:rsidRDefault="001F1B96" w:rsidP="00BD579C">
            <w:pPr>
              <w:pStyle w:val="a3"/>
              <w:spacing w:line="260" w:lineRule="exact"/>
              <w:ind w:firstLineChars="100" w:firstLine="160"/>
              <w:jc w:val="left"/>
              <w:rPr>
                <w:rFonts w:cs="Century"/>
                <w:color w:val="000000"/>
                <w:spacing w:val="0"/>
              </w:rPr>
            </w:pPr>
          </w:p>
        </w:tc>
        <w:tc>
          <w:tcPr>
            <w:tcW w:w="2335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A09A334" w14:textId="77777777" w:rsidR="001F1B96" w:rsidRPr="00D74252" w:rsidRDefault="001F1B96" w:rsidP="001F1B96">
            <w:pPr>
              <w:pStyle w:val="a3"/>
              <w:spacing w:line="260" w:lineRule="exact"/>
              <w:jc w:val="left"/>
              <w:rPr>
                <w:rFonts w:cs="Century"/>
                <w:color w:val="000000"/>
                <w:spacing w:val="0"/>
                <w:sz w:val="18"/>
                <w:szCs w:val="18"/>
              </w:rPr>
            </w:pPr>
            <w:r>
              <w:rPr>
                <w:rFonts w:cs="Century" w:hint="eastAsia"/>
                <w:color w:val="000000"/>
                <w:spacing w:val="0"/>
                <w:sz w:val="18"/>
                <w:szCs w:val="18"/>
              </w:rPr>
              <w:t>昭和</w:t>
            </w:r>
          </w:p>
          <w:p w14:paraId="0EC6EFBD" w14:textId="77777777" w:rsidR="001F1B96" w:rsidRDefault="001F1B96" w:rsidP="001F1B96">
            <w:pPr>
              <w:pStyle w:val="a3"/>
              <w:spacing w:line="260" w:lineRule="exact"/>
              <w:jc w:val="left"/>
              <w:rPr>
                <w:rFonts w:ascii="ＭＳ 明朝" w:hAnsi="ＭＳ 明朝"/>
                <w:color w:val="000000"/>
                <w:sz w:val="18"/>
                <w:szCs w:val="18"/>
              </w:rPr>
            </w:pPr>
            <w:r>
              <w:rPr>
                <w:rFonts w:ascii="ＭＳ 明朝" w:hAnsi="ＭＳ 明朝" w:hint="eastAsia"/>
                <w:color w:val="000000"/>
                <w:sz w:val="18"/>
                <w:szCs w:val="18"/>
              </w:rPr>
              <w:t>平成</w:t>
            </w:r>
            <w:r>
              <w:rPr>
                <w:rFonts w:hint="eastAsia"/>
                <w:color w:val="000000"/>
                <w:spacing w:val="0"/>
                <w:sz w:val="18"/>
                <w:szCs w:val="18"/>
              </w:rPr>
              <w:t xml:space="preserve">　</w:t>
            </w:r>
            <w:r>
              <w:rPr>
                <w:color w:val="000000"/>
                <w:spacing w:val="0"/>
                <w:sz w:val="18"/>
                <w:szCs w:val="18"/>
              </w:rPr>
              <w:t xml:space="preserve">　</w:t>
            </w:r>
            <w:r w:rsidRPr="00D74252">
              <w:rPr>
                <w:rFonts w:ascii="ＭＳ 明朝" w:hAnsi="ＭＳ 明朝" w:hint="eastAsia"/>
                <w:color w:val="000000"/>
                <w:sz w:val="18"/>
                <w:szCs w:val="18"/>
              </w:rPr>
              <w:t>年</w:t>
            </w:r>
            <w:r>
              <w:rPr>
                <w:rFonts w:ascii="ＭＳ 明朝" w:hAnsi="ＭＳ 明朝" w:hint="eastAsia"/>
                <w:color w:val="000000"/>
                <w:sz w:val="18"/>
                <w:szCs w:val="18"/>
              </w:rPr>
              <w:t xml:space="preserve"> </w:t>
            </w:r>
            <w:r>
              <w:rPr>
                <w:rFonts w:ascii="ＭＳ 明朝" w:hAnsi="ＭＳ 明朝"/>
                <w:color w:val="000000"/>
                <w:sz w:val="18"/>
                <w:szCs w:val="18"/>
              </w:rPr>
              <w:t xml:space="preserve"> </w:t>
            </w:r>
            <w:r>
              <w:rPr>
                <w:rFonts w:ascii="ＭＳ 明朝" w:hAnsi="ＭＳ 明朝" w:hint="eastAsia"/>
                <w:color w:val="000000"/>
                <w:sz w:val="18"/>
                <w:szCs w:val="18"/>
              </w:rPr>
              <w:t xml:space="preserve">　</w:t>
            </w:r>
            <w:r>
              <w:rPr>
                <w:rFonts w:ascii="ＭＳ 明朝" w:hAnsi="ＭＳ 明朝" w:hint="eastAsia"/>
                <w:color w:val="000000"/>
                <w:spacing w:val="0"/>
                <w:sz w:val="18"/>
                <w:szCs w:val="18"/>
              </w:rPr>
              <w:t xml:space="preserve"> </w:t>
            </w:r>
            <w:r w:rsidRPr="00D74252">
              <w:rPr>
                <w:rFonts w:ascii="ＭＳ 明朝" w:hAnsi="ＭＳ 明朝" w:hint="eastAsia"/>
                <w:color w:val="000000"/>
                <w:sz w:val="18"/>
                <w:szCs w:val="18"/>
              </w:rPr>
              <w:t>月</w:t>
            </w:r>
            <w:r>
              <w:rPr>
                <w:rFonts w:ascii="ＭＳ 明朝" w:hAnsi="ＭＳ 明朝" w:hint="eastAsia"/>
                <w:color w:val="000000"/>
                <w:sz w:val="18"/>
                <w:szCs w:val="18"/>
              </w:rPr>
              <w:t xml:space="preserve"> 　 </w:t>
            </w:r>
            <w:r w:rsidRPr="00D74252">
              <w:rPr>
                <w:rFonts w:ascii="ＭＳ 明朝" w:hAnsi="ＭＳ 明朝" w:hint="eastAsia"/>
                <w:color w:val="000000"/>
                <w:sz w:val="18"/>
                <w:szCs w:val="18"/>
              </w:rPr>
              <w:t>日生</w:t>
            </w:r>
          </w:p>
          <w:p w14:paraId="00E7E414" w14:textId="77777777" w:rsidR="001F1B96" w:rsidRDefault="001F1B96">
            <w:pPr>
              <w:widowControl/>
              <w:jc w:val="left"/>
              <w:rPr>
                <w:rFonts w:cs="Century"/>
                <w:color w:val="000000"/>
                <w:kern w:val="0"/>
                <w:sz w:val="16"/>
                <w:szCs w:val="16"/>
              </w:rPr>
            </w:pPr>
            <w:r>
              <w:rPr>
                <w:rFonts w:cs="Century" w:hint="eastAsia"/>
                <w:color w:val="000000"/>
                <w:kern w:val="0"/>
                <w:sz w:val="16"/>
                <w:szCs w:val="16"/>
              </w:rPr>
              <w:t xml:space="preserve">     </w:t>
            </w:r>
            <w:r>
              <w:rPr>
                <w:rFonts w:cs="Century"/>
                <w:color w:val="000000"/>
                <w:kern w:val="0"/>
                <w:sz w:val="16"/>
                <w:szCs w:val="16"/>
              </w:rPr>
              <w:t xml:space="preserve"> </w:t>
            </w:r>
            <w:r>
              <w:rPr>
                <w:rFonts w:cs="Century" w:hint="eastAsia"/>
                <w:color w:val="000000"/>
                <w:kern w:val="0"/>
                <w:sz w:val="16"/>
                <w:szCs w:val="16"/>
              </w:rPr>
              <w:t xml:space="preserve">        (</w:t>
            </w:r>
            <w:r>
              <w:rPr>
                <w:rFonts w:cs="Century"/>
                <w:color w:val="000000"/>
                <w:kern w:val="0"/>
                <w:sz w:val="16"/>
                <w:szCs w:val="16"/>
              </w:rPr>
              <w:t xml:space="preserve">　</w:t>
            </w:r>
            <w:r>
              <w:rPr>
                <w:rFonts w:cs="Century" w:hint="eastAsia"/>
                <w:color w:val="000000"/>
                <w:kern w:val="0"/>
                <w:sz w:val="16"/>
                <w:szCs w:val="16"/>
              </w:rPr>
              <w:t xml:space="preserve"> </w:t>
            </w:r>
            <w:r>
              <w:rPr>
                <w:rFonts w:cs="Century"/>
                <w:color w:val="000000"/>
                <w:kern w:val="0"/>
                <w:sz w:val="16"/>
                <w:szCs w:val="16"/>
              </w:rPr>
              <w:t xml:space="preserve">　　　　歳</w:t>
            </w:r>
            <w:r>
              <w:rPr>
                <w:rFonts w:cs="Century" w:hint="eastAsia"/>
                <w:color w:val="000000"/>
                <w:kern w:val="0"/>
                <w:sz w:val="16"/>
                <w:szCs w:val="16"/>
              </w:rPr>
              <w:t>)</w:t>
            </w:r>
          </w:p>
          <w:p w14:paraId="5B259281" w14:textId="77777777" w:rsidR="001F1B96" w:rsidRDefault="001F1B96">
            <w:pPr>
              <w:widowControl/>
              <w:jc w:val="left"/>
              <w:rPr>
                <w:rFonts w:cs="Century"/>
                <w:color w:val="000000"/>
                <w:kern w:val="0"/>
                <w:sz w:val="16"/>
                <w:szCs w:val="16"/>
              </w:rPr>
            </w:pPr>
            <w:r>
              <w:rPr>
                <w:rFonts w:cs="Century"/>
                <w:color w:val="000000"/>
                <w:kern w:val="0"/>
                <w:sz w:val="16"/>
                <w:szCs w:val="16"/>
              </w:rPr>
              <w:t xml:space="preserve"> </w:t>
            </w:r>
          </w:p>
          <w:p w14:paraId="4B724464" w14:textId="77777777" w:rsidR="001F1B96" w:rsidRPr="000A125E" w:rsidRDefault="001F1B96">
            <w:pPr>
              <w:widowControl/>
              <w:jc w:val="left"/>
              <w:rPr>
                <w:rFonts w:cs="Century"/>
                <w:color w:val="000000"/>
                <w:kern w:val="0"/>
                <w:sz w:val="16"/>
                <w:szCs w:val="16"/>
              </w:rPr>
            </w:pPr>
          </w:p>
          <w:p w14:paraId="79B69A59" w14:textId="77777777" w:rsidR="001F1B96" w:rsidRDefault="001F1B96">
            <w:pPr>
              <w:widowControl/>
              <w:jc w:val="left"/>
              <w:rPr>
                <w:rFonts w:cs="Century"/>
                <w:color w:val="000000"/>
                <w:kern w:val="0"/>
                <w:sz w:val="16"/>
                <w:szCs w:val="16"/>
              </w:rPr>
            </w:pPr>
          </w:p>
          <w:p w14:paraId="6D4C495B" w14:textId="77777777" w:rsidR="001F1B96" w:rsidRPr="00D74252" w:rsidRDefault="001F1B96" w:rsidP="00BD579C">
            <w:pPr>
              <w:pStyle w:val="a3"/>
              <w:spacing w:line="260" w:lineRule="exact"/>
              <w:ind w:firstLineChars="100" w:firstLine="160"/>
              <w:jc w:val="left"/>
              <w:rPr>
                <w:rFonts w:cs="Century"/>
                <w:color w:val="000000"/>
                <w:spacing w:val="0"/>
              </w:rPr>
            </w:pPr>
          </w:p>
        </w:tc>
        <w:tc>
          <w:tcPr>
            <w:tcW w:w="54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extDirection w:val="tbRlV"/>
          </w:tcPr>
          <w:p w14:paraId="22A7202C" w14:textId="77777777" w:rsidR="001F1B96" w:rsidRPr="001F1B96" w:rsidRDefault="001F1B96" w:rsidP="001F1B96">
            <w:pPr>
              <w:widowControl/>
              <w:spacing w:beforeLines="50" w:before="120"/>
              <w:ind w:left="170" w:right="113"/>
              <w:jc w:val="left"/>
              <w:rPr>
                <w:rFonts w:cs="Century"/>
                <w:color w:val="000000"/>
                <w:kern w:val="0"/>
                <w:sz w:val="16"/>
                <w:szCs w:val="16"/>
              </w:rPr>
            </w:pPr>
            <w:r w:rsidRPr="001F1B96">
              <w:rPr>
                <w:rFonts w:cs="Century"/>
                <w:color w:val="000000"/>
                <w:kern w:val="0"/>
                <w:szCs w:val="21"/>
              </w:rPr>
              <w:t>職</w:t>
            </w:r>
            <w:r>
              <w:rPr>
                <w:rFonts w:cs="Century" w:hint="eastAsia"/>
                <w:color w:val="000000"/>
                <w:kern w:val="0"/>
                <w:szCs w:val="21"/>
              </w:rPr>
              <w:t xml:space="preserve"> </w:t>
            </w:r>
            <w:r w:rsidRPr="001F1B96">
              <w:rPr>
                <w:rFonts w:cs="Century"/>
                <w:color w:val="000000"/>
                <w:kern w:val="0"/>
                <w:szCs w:val="21"/>
              </w:rPr>
              <w:t>業</w:t>
            </w:r>
          </w:p>
        </w:tc>
        <w:tc>
          <w:tcPr>
            <w:tcW w:w="108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18" w:space="0" w:color="000000"/>
            </w:tcBorders>
          </w:tcPr>
          <w:p w14:paraId="0089F20F" w14:textId="77777777" w:rsidR="001F1B96" w:rsidRDefault="001F1B96">
            <w:pPr>
              <w:widowControl/>
              <w:jc w:val="left"/>
              <w:rPr>
                <w:rFonts w:cs="Century"/>
                <w:color w:val="000000"/>
                <w:kern w:val="0"/>
                <w:sz w:val="16"/>
                <w:szCs w:val="16"/>
              </w:rPr>
            </w:pPr>
          </w:p>
          <w:p w14:paraId="4717D429" w14:textId="77777777" w:rsidR="001F1B96" w:rsidRDefault="001F1B96">
            <w:pPr>
              <w:widowControl/>
              <w:jc w:val="left"/>
              <w:rPr>
                <w:rFonts w:cs="Century"/>
                <w:color w:val="000000"/>
                <w:kern w:val="0"/>
                <w:sz w:val="16"/>
                <w:szCs w:val="16"/>
              </w:rPr>
            </w:pPr>
          </w:p>
          <w:p w14:paraId="7832F0E6" w14:textId="77777777" w:rsidR="001F1B96" w:rsidRDefault="001F1B96">
            <w:pPr>
              <w:widowControl/>
              <w:jc w:val="left"/>
              <w:rPr>
                <w:rFonts w:cs="Century"/>
                <w:color w:val="000000"/>
                <w:kern w:val="0"/>
                <w:sz w:val="16"/>
                <w:szCs w:val="16"/>
              </w:rPr>
            </w:pPr>
          </w:p>
          <w:p w14:paraId="5550A236" w14:textId="77777777" w:rsidR="001F1B96" w:rsidRPr="00D74252" w:rsidRDefault="001F1B96" w:rsidP="001F1B96">
            <w:pPr>
              <w:pStyle w:val="a3"/>
              <w:spacing w:line="260" w:lineRule="exact"/>
              <w:jc w:val="left"/>
              <w:rPr>
                <w:rFonts w:cs="Century"/>
                <w:color w:val="000000"/>
                <w:spacing w:val="0"/>
              </w:rPr>
            </w:pPr>
          </w:p>
        </w:tc>
      </w:tr>
      <w:tr w:rsidR="001F1B96" w:rsidRPr="00D74252" w14:paraId="07000679" w14:textId="77777777" w:rsidTr="00553218">
        <w:trPr>
          <w:cantSplit/>
          <w:trHeight w:hRule="exact" w:val="851"/>
        </w:trPr>
        <w:tc>
          <w:tcPr>
            <w:tcW w:w="913" w:type="dxa"/>
            <w:vMerge/>
            <w:tcBorders>
              <w:left w:val="single" w:sz="18" w:space="0" w:color="000000"/>
              <w:right w:val="nil"/>
            </w:tcBorders>
          </w:tcPr>
          <w:p w14:paraId="7168C227" w14:textId="77777777" w:rsidR="001F1B96" w:rsidRPr="00D74252" w:rsidRDefault="001F1B96">
            <w:pPr>
              <w:pStyle w:val="a3"/>
              <w:wordWrap/>
              <w:spacing w:line="240" w:lineRule="auto"/>
              <w:rPr>
                <w:color w:val="000000"/>
                <w:spacing w:val="0"/>
              </w:rPr>
            </w:pPr>
          </w:p>
        </w:tc>
        <w:tc>
          <w:tcPr>
            <w:tcW w:w="992" w:type="dxa"/>
            <w:tcBorders>
              <w:top w:val="dotted" w:sz="4" w:space="0" w:color="auto"/>
              <w:left w:val="single" w:sz="4" w:space="0" w:color="000000"/>
              <w:bottom w:val="dotted" w:sz="4" w:space="0" w:color="auto"/>
              <w:right w:val="nil"/>
            </w:tcBorders>
          </w:tcPr>
          <w:p w14:paraId="5AED4D46" w14:textId="77777777" w:rsidR="001F1B96" w:rsidRDefault="001F1B96" w:rsidP="001F1B96">
            <w:pPr>
              <w:pStyle w:val="a3"/>
              <w:spacing w:beforeLines="100" w:before="240" w:line="194" w:lineRule="exact"/>
              <w:ind w:leftChars="50" w:left="105"/>
              <w:rPr>
                <w:rFonts w:ascii="ＭＳ 明朝" w:hAnsi="ＭＳ 明朝"/>
                <w:b/>
                <w:bCs/>
                <w:color w:val="000000"/>
                <w:sz w:val="20"/>
                <w:szCs w:val="20"/>
              </w:rPr>
            </w:pPr>
            <w:r w:rsidRPr="00CC210A">
              <w:rPr>
                <w:rFonts w:ascii="ＭＳ 明朝" w:hAnsi="ＭＳ 明朝" w:hint="eastAsia"/>
                <w:b/>
                <w:bCs/>
                <w:color w:val="000000"/>
              </w:rPr>
              <w:t>フリガナ</w:t>
            </w:r>
            <w:r>
              <w:rPr>
                <w:rFonts w:ascii="ＭＳ 明朝" w:hAnsi="ＭＳ 明朝" w:hint="eastAsia"/>
                <w:b/>
                <w:bCs/>
                <w:color w:val="000000"/>
              </w:rPr>
              <w:t xml:space="preserve">　</w:t>
            </w:r>
            <w:r>
              <w:rPr>
                <w:rFonts w:ascii="ＭＳ 明朝" w:hAnsi="ＭＳ 明朝"/>
                <w:b/>
                <w:bCs/>
                <w:color w:val="000000"/>
                <w:sz w:val="20"/>
                <w:szCs w:val="20"/>
              </w:rPr>
              <w:t>氏</w:t>
            </w:r>
            <w:r>
              <w:rPr>
                <w:rFonts w:ascii="ＭＳ 明朝" w:hAnsi="ＭＳ 明朝" w:hint="eastAsia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ＭＳ 明朝" w:hAnsi="ＭＳ 明朝"/>
                <w:b/>
                <w:bCs/>
                <w:color w:val="000000"/>
                <w:sz w:val="20"/>
                <w:szCs w:val="20"/>
              </w:rPr>
              <w:t xml:space="preserve">  名</w:t>
            </w:r>
          </w:p>
          <w:p w14:paraId="5CBA610D" w14:textId="77777777" w:rsidR="001F1B96" w:rsidRPr="00D74252" w:rsidRDefault="001F1B96" w:rsidP="002A0650">
            <w:pPr>
              <w:pStyle w:val="a3"/>
              <w:spacing w:afterLines="50" w:after="120" w:line="194" w:lineRule="exact"/>
              <w:rPr>
                <w:rFonts w:cs="Century"/>
                <w:color w:val="000000"/>
                <w:spacing w:val="-4"/>
              </w:rPr>
            </w:pPr>
          </w:p>
        </w:tc>
        <w:tc>
          <w:tcPr>
            <w:tcW w:w="3260" w:type="dxa"/>
            <w:tcBorders>
              <w:top w:val="dotted" w:sz="4" w:space="0" w:color="auto"/>
              <w:left w:val="single" w:sz="4" w:space="0" w:color="000000"/>
              <w:bottom w:val="dotted" w:sz="4" w:space="0" w:color="auto"/>
              <w:right w:val="dotted" w:sz="4" w:space="0" w:color="auto"/>
            </w:tcBorders>
          </w:tcPr>
          <w:p w14:paraId="752A1BC4" w14:textId="77777777" w:rsidR="001F1B96" w:rsidRDefault="001F1B96" w:rsidP="000A125E">
            <w:pPr>
              <w:pStyle w:val="a3"/>
              <w:spacing w:line="260" w:lineRule="exact"/>
              <w:ind w:firstLineChars="100" w:firstLine="280"/>
              <w:jc w:val="left"/>
              <w:rPr>
                <w:rFonts w:cs="Century"/>
                <w:color w:val="000000"/>
                <w:spacing w:val="0"/>
                <w:sz w:val="28"/>
                <w:szCs w:val="28"/>
              </w:rPr>
            </w:pPr>
          </w:p>
          <w:p w14:paraId="6B782B8E" w14:textId="77777777" w:rsidR="001F1B96" w:rsidRDefault="001F1B96" w:rsidP="000A125E">
            <w:pPr>
              <w:pStyle w:val="a3"/>
              <w:spacing w:line="260" w:lineRule="exact"/>
              <w:ind w:firstLineChars="100" w:firstLine="280"/>
              <w:jc w:val="left"/>
              <w:rPr>
                <w:rFonts w:cs="Century"/>
                <w:color w:val="000000"/>
                <w:spacing w:val="0"/>
                <w:sz w:val="28"/>
                <w:szCs w:val="28"/>
              </w:rPr>
            </w:pPr>
          </w:p>
          <w:p w14:paraId="7C2BE270" w14:textId="77777777" w:rsidR="001F1B96" w:rsidRPr="000A125E" w:rsidRDefault="001F1B96" w:rsidP="000A125E">
            <w:pPr>
              <w:pStyle w:val="a3"/>
              <w:spacing w:line="260" w:lineRule="exact"/>
              <w:ind w:firstLineChars="100" w:firstLine="280"/>
              <w:jc w:val="left"/>
              <w:rPr>
                <w:rFonts w:cs="Century"/>
                <w:color w:val="000000"/>
                <w:spacing w:val="0"/>
                <w:sz w:val="28"/>
                <w:szCs w:val="28"/>
              </w:rPr>
            </w:pPr>
          </w:p>
        </w:tc>
        <w:tc>
          <w:tcPr>
            <w:tcW w:w="2335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A9AECA2" w14:textId="77777777" w:rsidR="001F1B96" w:rsidRPr="00D74252" w:rsidRDefault="001F1B96" w:rsidP="001F1B96">
            <w:pPr>
              <w:pStyle w:val="a3"/>
              <w:spacing w:line="260" w:lineRule="exact"/>
              <w:jc w:val="left"/>
              <w:rPr>
                <w:rFonts w:cs="Century"/>
                <w:color w:val="000000"/>
                <w:spacing w:val="0"/>
                <w:sz w:val="18"/>
                <w:szCs w:val="18"/>
              </w:rPr>
            </w:pPr>
            <w:r>
              <w:rPr>
                <w:rFonts w:cs="Century" w:hint="eastAsia"/>
                <w:color w:val="000000"/>
                <w:spacing w:val="0"/>
                <w:sz w:val="18"/>
                <w:szCs w:val="18"/>
              </w:rPr>
              <w:t>昭和</w:t>
            </w:r>
          </w:p>
          <w:p w14:paraId="6474C5C3" w14:textId="77777777" w:rsidR="001F1B96" w:rsidRDefault="001F1B96" w:rsidP="001F1B96">
            <w:pPr>
              <w:pStyle w:val="a3"/>
              <w:spacing w:line="260" w:lineRule="exact"/>
              <w:jc w:val="left"/>
              <w:rPr>
                <w:rFonts w:ascii="ＭＳ 明朝" w:hAnsi="ＭＳ 明朝"/>
                <w:color w:val="000000"/>
                <w:sz w:val="18"/>
                <w:szCs w:val="18"/>
              </w:rPr>
            </w:pPr>
            <w:r>
              <w:rPr>
                <w:rFonts w:ascii="ＭＳ 明朝" w:hAnsi="ＭＳ 明朝" w:hint="eastAsia"/>
                <w:color w:val="000000"/>
                <w:sz w:val="18"/>
                <w:szCs w:val="18"/>
              </w:rPr>
              <w:t>平成</w:t>
            </w:r>
            <w:r>
              <w:rPr>
                <w:rFonts w:hint="eastAsia"/>
                <w:color w:val="000000"/>
                <w:spacing w:val="0"/>
                <w:sz w:val="18"/>
                <w:szCs w:val="18"/>
              </w:rPr>
              <w:t xml:space="preserve">　</w:t>
            </w:r>
            <w:r>
              <w:rPr>
                <w:color w:val="000000"/>
                <w:spacing w:val="0"/>
                <w:sz w:val="18"/>
                <w:szCs w:val="18"/>
              </w:rPr>
              <w:t xml:space="preserve">　</w:t>
            </w:r>
            <w:r w:rsidRPr="00D74252">
              <w:rPr>
                <w:rFonts w:ascii="ＭＳ 明朝" w:hAnsi="ＭＳ 明朝" w:hint="eastAsia"/>
                <w:color w:val="000000"/>
                <w:sz w:val="18"/>
                <w:szCs w:val="18"/>
              </w:rPr>
              <w:t>年</w:t>
            </w:r>
            <w:r>
              <w:rPr>
                <w:rFonts w:ascii="ＭＳ 明朝" w:hAnsi="ＭＳ 明朝" w:hint="eastAsia"/>
                <w:color w:val="000000"/>
                <w:sz w:val="18"/>
                <w:szCs w:val="18"/>
              </w:rPr>
              <w:t xml:space="preserve"> </w:t>
            </w:r>
            <w:r>
              <w:rPr>
                <w:rFonts w:ascii="ＭＳ 明朝" w:hAnsi="ＭＳ 明朝"/>
                <w:color w:val="000000"/>
                <w:sz w:val="18"/>
                <w:szCs w:val="18"/>
              </w:rPr>
              <w:t xml:space="preserve"> </w:t>
            </w:r>
            <w:r>
              <w:rPr>
                <w:rFonts w:ascii="ＭＳ 明朝" w:hAnsi="ＭＳ 明朝" w:hint="eastAsia"/>
                <w:color w:val="000000"/>
                <w:sz w:val="18"/>
                <w:szCs w:val="18"/>
              </w:rPr>
              <w:t xml:space="preserve">　</w:t>
            </w:r>
            <w:r>
              <w:rPr>
                <w:rFonts w:ascii="ＭＳ 明朝" w:hAnsi="ＭＳ 明朝" w:hint="eastAsia"/>
                <w:color w:val="000000"/>
                <w:spacing w:val="0"/>
                <w:sz w:val="18"/>
                <w:szCs w:val="18"/>
              </w:rPr>
              <w:t xml:space="preserve"> </w:t>
            </w:r>
            <w:r w:rsidRPr="00D74252">
              <w:rPr>
                <w:rFonts w:ascii="ＭＳ 明朝" w:hAnsi="ＭＳ 明朝" w:hint="eastAsia"/>
                <w:color w:val="000000"/>
                <w:sz w:val="18"/>
                <w:szCs w:val="18"/>
              </w:rPr>
              <w:t>月</w:t>
            </w:r>
            <w:r>
              <w:rPr>
                <w:rFonts w:ascii="ＭＳ 明朝" w:hAnsi="ＭＳ 明朝" w:hint="eastAsia"/>
                <w:color w:val="000000"/>
                <w:sz w:val="18"/>
                <w:szCs w:val="18"/>
              </w:rPr>
              <w:t xml:space="preserve"> 　 </w:t>
            </w:r>
            <w:r w:rsidRPr="00D74252">
              <w:rPr>
                <w:rFonts w:ascii="ＭＳ 明朝" w:hAnsi="ＭＳ 明朝" w:hint="eastAsia"/>
                <w:color w:val="000000"/>
                <w:sz w:val="18"/>
                <w:szCs w:val="18"/>
              </w:rPr>
              <w:t>日生</w:t>
            </w:r>
          </w:p>
          <w:p w14:paraId="6ED3AB8B" w14:textId="77777777" w:rsidR="001F1B96" w:rsidRPr="00BB4B61" w:rsidRDefault="001F1B96" w:rsidP="001F1B96">
            <w:pPr>
              <w:pStyle w:val="a3"/>
              <w:spacing w:line="260" w:lineRule="exact"/>
              <w:ind w:firstLineChars="200" w:firstLine="560"/>
              <w:jc w:val="left"/>
              <w:rPr>
                <w:rFonts w:cs="Century"/>
                <w:color w:val="000000"/>
                <w:spacing w:val="0"/>
              </w:rPr>
            </w:pPr>
            <w:r>
              <w:rPr>
                <w:rFonts w:cs="Century" w:hint="eastAsia"/>
                <w:color w:val="000000"/>
                <w:spacing w:val="0"/>
                <w:sz w:val="28"/>
                <w:szCs w:val="28"/>
              </w:rPr>
              <w:t xml:space="preserve">　　</w:t>
            </w:r>
            <w:r w:rsidRPr="00BB4B61">
              <w:rPr>
                <w:rFonts w:cs="Century" w:hint="eastAsia"/>
                <w:color w:val="000000"/>
                <w:spacing w:val="0"/>
              </w:rPr>
              <w:t>（</w:t>
            </w:r>
            <w:r>
              <w:rPr>
                <w:rFonts w:cs="Century" w:hint="eastAsia"/>
                <w:color w:val="000000"/>
                <w:spacing w:val="0"/>
              </w:rPr>
              <w:t xml:space="preserve">　　　　　歳）</w:t>
            </w:r>
          </w:p>
        </w:tc>
        <w:tc>
          <w:tcPr>
            <w:tcW w:w="54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extDirection w:val="tbRlV"/>
          </w:tcPr>
          <w:p w14:paraId="4968EE4E" w14:textId="77777777" w:rsidR="001F1B96" w:rsidRPr="00BB4B61" w:rsidRDefault="001F1B96" w:rsidP="001F1B96">
            <w:pPr>
              <w:widowControl/>
              <w:spacing w:beforeLines="50" w:before="120"/>
              <w:ind w:left="170" w:right="113"/>
              <w:jc w:val="left"/>
              <w:rPr>
                <w:rFonts w:cs="Century"/>
                <w:color w:val="000000"/>
              </w:rPr>
            </w:pPr>
            <w:r w:rsidRPr="001F1B96">
              <w:rPr>
                <w:rFonts w:cs="Century"/>
                <w:color w:val="000000"/>
                <w:kern w:val="0"/>
                <w:sz w:val="20"/>
                <w:szCs w:val="20"/>
              </w:rPr>
              <w:t>職</w:t>
            </w:r>
            <w:r>
              <w:rPr>
                <w:rFonts w:cs="Century" w:hint="eastAsia"/>
                <w:color w:val="000000"/>
                <w:kern w:val="0"/>
                <w:sz w:val="20"/>
                <w:szCs w:val="20"/>
              </w:rPr>
              <w:t xml:space="preserve"> </w:t>
            </w:r>
            <w:r w:rsidRPr="001F1B96">
              <w:rPr>
                <w:rFonts w:cs="Century"/>
                <w:color w:val="000000"/>
                <w:kern w:val="0"/>
                <w:sz w:val="20"/>
                <w:szCs w:val="20"/>
              </w:rPr>
              <w:t>業</w:t>
            </w:r>
          </w:p>
        </w:tc>
        <w:tc>
          <w:tcPr>
            <w:tcW w:w="108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18" w:space="0" w:color="000000"/>
            </w:tcBorders>
          </w:tcPr>
          <w:p w14:paraId="598AF516" w14:textId="77777777" w:rsidR="001F1B96" w:rsidRDefault="001F1B96">
            <w:pPr>
              <w:widowControl/>
              <w:jc w:val="left"/>
              <w:rPr>
                <w:rFonts w:cs="Century"/>
                <w:color w:val="000000"/>
                <w:kern w:val="0"/>
                <w:sz w:val="16"/>
                <w:szCs w:val="16"/>
              </w:rPr>
            </w:pPr>
          </w:p>
          <w:p w14:paraId="42E92329" w14:textId="77777777" w:rsidR="001F1B96" w:rsidRDefault="001F1B96">
            <w:pPr>
              <w:widowControl/>
              <w:jc w:val="left"/>
              <w:rPr>
                <w:rFonts w:cs="Century"/>
                <w:color w:val="000000"/>
                <w:kern w:val="0"/>
                <w:sz w:val="16"/>
                <w:szCs w:val="16"/>
              </w:rPr>
            </w:pPr>
          </w:p>
          <w:p w14:paraId="04F6B164" w14:textId="77777777" w:rsidR="001F1B96" w:rsidRPr="00BB4B61" w:rsidRDefault="001F1B96" w:rsidP="001F1B96">
            <w:pPr>
              <w:pStyle w:val="a3"/>
              <w:spacing w:line="260" w:lineRule="exact"/>
              <w:jc w:val="left"/>
              <w:rPr>
                <w:rFonts w:cs="Century"/>
                <w:color w:val="000000"/>
                <w:spacing w:val="0"/>
              </w:rPr>
            </w:pPr>
          </w:p>
        </w:tc>
      </w:tr>
      <w:tr w:rsidR="001F1B96" w:rsidRPr="00D74252" w14:paraId="5CB4EC5C" w14:textId="77777777" w:rsidTr="00AC7796">
        <w:trPr>
          <w:cantSplit/>
          <w:trHeight w:hRule="exact" w:val="709"/>
        </w:trPr>
        <w:tc>
          <w:tcPr>
            <w:tcW w:w="913" w:type="dxa"/>
            <w:vMerge/>
            <w:tcBorders>
              <w:left w:val="single" w:sz="18" w:space="0" w:color="000000"/>
              <w:bottom w:val="single" w:sz="4" w:space="0" w:color="auto"/>
              <w:right w:val="nil"/>
            </w:tcBorders>
          </w:tcPr>
          <w:p w14:paraId="27050BD4" w14:textId="77777777" w:rsidR="001F1B96" w:rsidRPr="00D74252" w:rsidRDefault="001F1B96">
            <w:pPr>
              <w:pStyle w:val="a3"/>
              <w:wordWrap/>
              <w:spacing w:line="240" w:lineRule="auto"/>
              <w:rPr>
                <w:color w:val="000000"/>
                <w:spacing w:val="0"/>
              </w:rPr>
            </w:pPr>
          </w:p>
        </w:tc>
        <w:tc>
          <w:tcPr>
            <w:tcW w:w="992" w:type="dxa"/>
            <w:tcBorders>
              <w:top w:val="dotted" w:sz="4" w:space="0" w:color="auto"/>
              <w:left w:val="single" w:sz="4" w:space="0" w:color="000000"/>
              <w:bottom w:val="single" w:sz="4" w:space="0" w:color="auto"/>
              <w:right w:val="nil"/>
            </w:tcBorders>
          </w:tcPr>
          <w:p w14:paraId="07A37C84" w14:textId="77777777" w:rsidR="001F1B96" w:rsidRPr="00553218" w:rsidRDefault="00553218" w:rsidP="00553218">
            <w:pPr>
              <w:pStyle w:val="a3"/>
              <w:spacing w:beforeLines="50" w:before="120" w:line="194" w:lineRule="exact"/>
              <w:ind w:leftChars="50" w:left="105"/>
              <w:rPr>
                <w:rFonts w:ascii="ＭＳ 明朝" w:hAnsi="ＭＳ 明朝"/>
                <w:b/>
                <w:bCs/>
                <w:color w:val="000000"/>
                <w:sz w:val="18"/>
                <w:szCs w:val="18"/>
              </w:rPr>
            </w:pPr>
            <w:r w:rsidRPr="00553218">
              <w:rPr>
                <w:rFonts w:ascii="ＭＳ 明朝" w:hAnsi="ＭＳ 明朝"/>
                <w:b/>
                <w:bCs/>
                <w:color w:val="000000"/>
                <w:sz w:val="18"/>
                <w:szCs w:val="18"/>
              </w:rPr>
              <w:t>未成年者</w:t>
            </w:r>
          </w:p>
          <w:p w14:paraId="25EC85C8" w14:textId="77777777" w:rsidR="00553218" w:rsidRPr="00CC210A" w:rsidRDefault="00553218" w:rsidP="00553218">
            <w:pPr>
              <w:pStyle w:val="a3"/>
              <w:spacing w:beforeLines="50" w:before="120" w:line="194" w:lineRule="exact"/>
              <w:ind w:leftChars="50" w:left="105"/>
              <w:rPr>
                <w:rFonts w:ascii="ＭＳ 明朝" w:hAnsi="ＭＳ 明朝"/>
                <w:b/>
                <w:bCs/>
                <w:color w:val="000000"/>
              </w:rPr>
            </w:pPr>
            <w:r>
              <w:rPr>
                <w:rFonts w:ascii="ＭＳ 明朝" w:hAnsi="ＭＳ 明朝"/>
                <w:b/>
                <w:bCs/>
                <w:color w:val="000000"/>
                <w:sz w:val="18"/>
                <w:szCs w:val="18"/>
              </w:rPr>
              <w:t>と</w:t>
            </w:r>
            <w:r w:rsidRPr="00553218">
              <w:rPr>
                <w:rFonts w:ascii="ＭＳ 明朝" w:hAnsi="ＭＳ 明朝"/>
                <w:b/>
                <w:bCs/>
                <w:color w:val="000000"/>
                <w:sz w:val="18"/>
                <w:szCs w:val="18"/>
              </w:rPr>
              <w:t>の関係</w:t>
            </w:r>
          </w:p>
        </w:tc>
        <w:tc>
          <w:tcPr>
            <w:tcW w:w="7220" w:type="dxa"/>
            <w:gridSpan w:val="5"/>
            <w:tcBorders>
              <w:top w:val="dotted" w:sz="4" w:space="0" w:color="auto"/>
              <w:left w:val="single" w:sz="4" w:space="0" w:color="000000"/>
              <w:bottom w:val="single" w:sz="4" w:space="0" w:color="auto"/>
              <w:right w:val="single" w:sz="18" w:space="0" w:color="000000"/>
            </w:tcBorders>
          </w:tcPr>
          <w:p w14:paraId="7DD51B79" w14:textId="77777777" w:rsidR="001F1B96" w:rsidRDefault="00553218" w:rsidP="000A125E">
            <w:pPr>
              <w:pStyle w:val="a3"/>
              <w:spacing w:line="260" w:lineRule="exact"/>
              <w:ind w:firstLineChars="100" w:firstLine="181"/>
              <w:jc w:val="left"/>
              <w:rPr>
                <w:rFonts w:cs="Century"/>
                <w:b/>
                <w:color w:val="000000"/>
                <w:spacing w:val="0"/>
                <w:sz w:val="18"/>
                <w:szCs w:val="18"/>
              </w:rPr>
            </w:pPr>
            <w:r w:rsidRPr="00553218">
              <w:rPr>
                <w:rFonts w:cs="Century" w:hint="eastAsia"/>
                <w:b/>
                <w:color w:val="000000"/>
                <w:spacing w:val="0"/>
                <w:sz w:val="18"/>
                <w:szCs w:val="18"/>
              </w:rPr>
              <w:t>※</w:t>
            </w:r>
          </w:p>
          <w:p w14:paraId="738BFEA5" w14:textId="77777777" w:rsidR="00553218" w:rsidRPr="00553218" w:rsidRDefault="00553218" w:rsidP="000A125E">
            <w:pPr>
              <w:pStyle w:val="a3"/>
              <w:spacing w:line="260" w:lineRule="exact"/>
              <w:ind w:firstLineChars="100" w:firstLine="181"/>
              <w:jc w:val="left"/>
              <w:rPr>
                <w:rFonts w:cs="Century"/>
                <w:color w:val="000000"/>
                <w:spacing w:val="0"/>
                <w:sz w:val="18"/>
                <w:szCs w:val="18"/>
              </w:rPr>
            </w:pPr>
            <w:r>
              <w:rPr>
                <w:rFonts w:cs="Century"/>
                <w:b/>
                <w:color w:val="000000"/>
                <w:spacing w:val="0"/>
                <w:sz w:val="18"/>
                <w:szCs w:val="18"/>
              </w:rPr>
              <w:t xml:space="preserve">　</w:t>
            </w:r>
            <w:r w:rsidRPr="00553218">
              <w:rPr>
                <w:rFonts w:cs="Century"/>
                <w:color w:val="000000"/>
                <w:spacing w:val="0"/>
                <w:sz w:val="18"/>
                <w:szCs w:val="18"/>
              </w:rPr>
              <w:t>１　父母　　２　父　　３　母　　４　後見人　　５　利害関係人</w:t>
            </w:r>
          </w:p>
        </w:tc>
      </w:tr>
      <w:tr w:rsidR="00F000C3" w:rsidRPr="00D74252" w14:paraId="787C1C45" w14:textId="77777777" w:rsidTr="00BB7389">
        <w:trPr>
          <w:cantSplit/>
          <w:trHeight w:hRule="exact" w:val="737"/>
        </w:trPr>
        <w:tc>
          <w:tcPr>
            <w:tcW w:w="913" w:type="dxa"/>
            <w:vMerge w:val="restart"/>
            <w:tcBorders>
              <w:top w:val="single" w:sz="4" w:space="0" w:color="auto"/>
              <w:left w:val="single" w:sz="18" w:space="0" w:color="000000"/>
              <w:right w:val="nil"/>
            </w:tcBorders>
            <w:textDirection w:val="tbRlV"/>
          </w:tcPr>
          <w:p w14:paraId="23DC7F55" w14:textId="77777777" w:rsidR="00F000C3" w:rsidRPr="006D1516" w:rsidRDefault="00F000C3" w:rsidP="007744F0">
            <w:pPr>
              <w:pStyle w:val="a3"/>
              <w:spacing w:beforeLines="150" w:before="360" w:afterLines="50" w:after="120" w:line="137" w:lineRule="exact"/>
              <w:ind w:left="340" w:right="113"/>
              <w:rPr>
                <w:rFonts w:ascii="ＭＳ 明朝" w:hAnsi="ＭＳ 明朝"/>
                <w:b/>
                <w:color w:val="000000"/>
                <w:spacing w:val="0"/>
                <w:sz w:val="24"/>
                <w:szCs w:val="24"/>
              </w:rPr>
            </w:pPr>
            <w:r>
              <w:rPr>
                <w:rFonts w:ascii="ＭＳ 明朝" w:hAnsi="ＭＳ 明朝" w:hint="eastAsia"/>
                <w:color w:val="000000"/>
                <w:spacing w:val="0"/>
                <w:sz w:val="22"/>
                <w:szCs w:val="22"/>
              </w:rPr>
              <w:t xml:space="preserve"> 　</w:t>
            </w:r>
            <w:r>
              <w:rPr>
                <w:rFonts w:ascii="ＭＳ 明朝" w:hAnsi="ＭＳ 明朝" w:hint="eastAsia"/>
                <w:b/>
                <w:color w:val="000000"/>
                <w:spacing w:val="0"/>
                <w:sz w:val="24"/>
                <w:szCs w:val="24"/>
              </w:rPr>
              <w:t>未　成　年　者</w:t>
            </w:r>
          </w:p>
          <w:p w14:paraId="5D0DA7A9" w14:textId="77777777" w:rsidR="00F000C3" w:rsidRPr="001479C4" w:rsidRDefault="00F000C3" w:rsidP="001479C4">
            <w:pPr>
              <w:pStyle w:val="a3"/>
              <w:spacing w:beforeLines="50" w:before="120" w:line="240" w:lineRule="auto"/>
              <w:ind w:left="113" w:right="113"/>
              <w:rPr>
                <w:color w:val="000000"/>
                <w:spacing w:val="0"/>
              </w:rPr>
            </w:pPr>
          </w:p>
          <w:p w14:paraId="6FE5D8AE" w14:textId="77777777" w:rsidR="00F000C3" w:rsidRPr="00D74252" w:rsidRDefault="00F000C3" w:rsidP="00EB3EBD">
            <w:pPr>
              <w:pStyle w:val="a3"/>
              <w:spacing w:line="240" w:lineRule="auto"/>
              <w:ind w:left="227" w:right="113"/>
              <w:rPr>
                <w:color w:val="000000"/>
                <w:spacing w:val="0"/>
              </w:rPr>
            </w:pPr>
            <w:r w:rsidRPr="006D1516">
              <w:rPr>
                <w:b/>
                <w:color w:val="000000"/>
                <w:spacing w:val="0"/>
                <w:sz w:val="20"/>
                <w:szCs w:val="20"/>
              </w:rPr>
              <w:t>養子となる者の父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dotted" w:sz="4" w:space="0" w:color="auto"/>
              <w:right w:val="nil"/>
            </w:tcBorders>
          </w:tcPr>
          <w:p w14:paraId="5FB686B1" w14:textId="77777777" w:rsidR="00F000C3" w:rsidRDefault="00F000C3" w:rsidP="00F000C3">
            <w:pPr>
              <w:pStyle w:val="a3"/>
              <w:spacing w:beforeLines="100" w:before="240" w:line="137" w:lineRule="exact"/>
              <w:ind w:firstLineChars="50" w:firstLine="99"/>
              <w:rPr>
                <w:rFonts w:ascii="ＭＳ 明朝" w:hAnsi="ＭＳ 明朝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ＭＳ 明朝" w:hAnsi="ＭＳ 明朝"/>
                <w:b/>
                <w:bCs/>
                <w:color w:val="000000"/>
                <w:sz w:val="20"/>
                <w:szCs w:val="20"/>
              </w:rPr>
              <w:t>本</w:t>
            </w:r>
            <w:r>
              <w:rPr>
                <w:rFonts w:ascii="ＭＳ 明朝" w:hAnsi="ＭＳ 明朝" w:hint="eastAsia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ＭＳ 明朝" w:hAnsi="ＭＳ 明朝"/>
                <w:b/>
                <w:bCs/>
                <w:color w:val="000000"/>
                <w:sz w:val="20"/>
                <w:szCs w:val="20"/>
              </w:rPr>
              <w:t xml:space="preserve"> 　籍</w:t>
            </w:r>
          </w:p>
          <w:p w14:paraId="785A1B53" w14:textId="77777777" w:rsidR="00F000C3" w:rsidRDefault="00F000C3" w:rsidP="00BB7389">
            <w:pPr>
              <w:pStyle w:val="a3"/>
              <w:spacing w:before="120" w:line="137" w:lineRule="exact"/>
              <w:ind w:firstLineChars="50" w:firstLine="99"/>
              <w:rPr>
                <w:rFonts w:ascii="ＭＳ 明朝" w:hAnsi="ＭＳ 明朝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ＭＳ 明朝" w:hAnsi="ＭＳ 明朝" w:hint="eastAsia"/>
                <w:b/>
                <w:bCs/>
                <w:color w:val="000000"/>
                <w:sz w:val="20"/>
                <w:szCs w:val="20"/>
              </w:rPr>
              <w:t>(国 籍)</w:t>
            </w:r>
          </w:p>
          <w:p w14:paraId="33D735FD" w14:textId="77777777" w:rsidR="00F000C3" w:rsidRPr="00D74252" w:rsidRDefault="00F000C3" w:rsidP="00AB19F4">
            <w:pPr>
              <w:pStyle w:val="a3"/>
              <w:spacing w:beforeLines="50" w:before="120" w:afterLines="200" w:after="480" w:line="137" w:lineRule="exact"/>
              <w:ind w:firstLineChars="100" w:firstLine="160"/>
              <w:rPr>
                <w:color w:val="000000"/>
                <w:spacing w:val="0"/>
              </w:rPr>
            </w:pPr>
          </w:p>
        </w:tc>
        <w:tc>
          <w:tcPr>
            <w:tcW w:w="7220" w:type="dxa"/>
            <w:gridSpan w:val="5"/>
            <w:tcBorders>
              <w:top w:val="nil"/>
              <w:left w:val="single" w:sz="4" w:space="0" w:color="000000"/>
              <w:bottom w:val="dotted" w:sz="4" w:space="0" w:color="auto"/>
              <w:right w:val="single" w:sz="18" w:space="0" w:color="000000"/>
            </w:tcBorders>
          </w:tcPr>
          <w:p w14:paraId="623F080B" w14:textId="77777777" w:rsidR="00F000C3" w:rsidRDefault="00F000C3" w:rsidP="00F000C3">
            <w:pPr>
              <w:pStyle w:val="a3"/>
              <w:spacing w:beforeLines="50" w:before="120" w:line="240" w:lineRule="auto"/>
              <w:rPr>
                <w:rFonts w:ascii="ＭＳ 明朝" w:hAnsi="ＭＳ 明朝"/>
                <w:color w:val="000000"/>
                <w:spacing w:val="0"/>
              </w:rPr>
            </w:pPr>
            <w:r>
              <w:rPr>
                <w:rFonts w:ascii="ＭＳ 明朝" w:hAnsi="ＭＳ 明朝" w:hint="eastAsia"/>
                <w:color w:val="000000"/>
                <w:spacing w:val="0"/>
              </w:rPr>
              <w:t xml:space="preserve">　　　　　　　都　道</w:t>
            </w:r>
          </w:p>
          <w:p w14:paraId="272485BC" w14:textId="77777777" w:rsidR="00F000C3" w:rsidRDefault="00F000C3" w:rsidP="00F000C3">
            <w:pPr>
              <w:pStyle w:val="a3"/>
              <w:spacing w:line="240" w:lineRule="auto"/>
              <w:rPr>
                <w:rFonts w:ascii="ＭＳ 明朝" w:hAnsi="ＭＳ 明朝"/>
                <w:color w:val="000000"/>
                <w:spacing w:val="0"/>
              </w:rPr>
            </w:pPr>
            <w:r>
              <w:rPr>
                <w:rFonts w:ascii="ＭＳ 明朝" w:hAnsi="ＭＳ 明朝"/>
                <w:color w:val="000000"/>
                <w:spacing w:val="0"/>
              </w:rPr>
              <w:t xml:space="preserve">　　　　　　</w:t>
            </w:r>
            <w:r>
              <w:rPr>
                <w:rFonts w:ascii="ＭＳ 明朝" w:hAnsi="ＭＳ 明朝" w:hint="eastAsia"/>
                <w:color w:val="000000"/>
                <w:spacing w:val="0"/>
              </w:rPr>
              <w:t xml:space="preserve"> </w:t>
            </w:r>
          </w:p>
          <w:p w14:paraId="3F2B3AD0" w14:textId="77777777" w:rsidR="00F000C3" w:rsidRPr="00D74252" w:rsidRDefault="00F000C3" w:rsidP="00F000C3">
            <w:pPr>
              <w:pStyle w:val="a3"/>
              <w:spacing w:line="240" w:lineRule="auto"/>
              <w:ind w:firstLineChars="700" w:firstLine="1120"/>
              <w:rPr>
                <w:rFonts w:ascii="ＭＳ 明朝" w:hAnsi="ＭＳ 明朝"/>
                <w:color w:val="000000"/>
                <w:spacing w:val="0"/>
                <w:sz w:val="14"/>
                <w:szCs w:val="14"/>
              </w:rPr>
            </w:pPr>
            <w:r>
              <w:rPr>
                <w:rFonts w:ascii="ＭＳ 明朝" w:hAnsi="ＭＳ 明朝"/>
                <w:color w:val="000000"/>
                <w:spacing w:val="0"/>
              </w:rPr>
              <w:t>府</w:t>
            </w:r>
            <w:r>
              <w:rPr>
                <w:rFonts w:ascii="ＭＳ 明朝" w:hAnsi="ＭＳ 明朝" w:hint="eastAsia"/>
                <w:color w:val="000000"/>
                <w:spacing w:val="0"/>
              </w:rPr>
              <w:t xml:space="preserve">  </w:t>
            </w:r>
            <w:r>
              <w:rPr>
                <w:rFonts w:ascii="ＭＳ 明朝" w:hAnsi="ＭＳ 明朝"/>
                <w:color w:val="000000"/>
                <w:spacing w:val="0"/>
              </w:rPr>
              <w:t>県</w:t>
            </w:r>
          </w:p>
        </w:tc>
      </w:tr>
      <w:tr w:rsidR="00F000C3" w:rsidRPr="00D74252" w14:paraId="6C8F7CB2" w14:textId="77777777" w:rsidTr="00F000C3">
        <w:trPr>
          <w:cantSplit/>
          <w:trHeight w:hRule="exact" w:val="835"/>
        </w:trPr>
        <w:tc>
          <w:tcPr>
            <w:tcW w:w="913" w:type="dxa"/>
            <w:vMerge/>
            <w:tcBorders>
              <w:left w:val="single" w:sz="18" w:space="0" w:color="000000"/>
              <w:right w:val="nil"/>
            </w:tcBorders>
          </w:tcPr>
          <w:p w14:paraId="4C5573AF" w14:textId="77777777" w:rsidR="00F000C3" w:rsidRPr="00D74252" w:rsidRDefault="00F000C3" w:rsidP="00EB3EBD">
            <w:pPr>
              <w:pStyle w:val="a3"/>
              <w:spacing w:line="240" w:lineRule="auto"/>
              <w:ind w:left="227" w:right="113"/>
              <w:rPr>
                <w:color w:val="000000"/>
                <w:spacing w:val="0"/>
              </w:rPr>
            </w:pPr>
          </w:p>
        </w:tc>
        <w:tc>
          <w:tcPr>
            <w:tcW w:w="992" w:type="dxa"/>
            <w:tcBorders>
              <w:top w:val="dotted" w:sz="4" w:space="0" w:color="auto"/>
              <w:left w:val="single" w:sz="4" w:space="0" w:color="000000"/>
              <w:bottom w:val="dotted" w:sz="4" w:space="0" w:color="auto"/>
              <w:right w:val="nil"/>
            </w:tcBorders>
          </w:tcPr>
          <w:p w14:paraId="0543DAB8" w14:textId="77777777" w:rsidR="00F000C3" w:rsidRDefault="00F000C3" w:rsidP="00AB19F4">
            <w:pPr>
              <w:pStyle w:val="a3"/>
              <w:spacing w:before="120" w:line="137" w:lineRule="exact"/>
              <w:ind w:firstLineChars="50" w:firstLine="99"/>
              <w:rPr>
                <w:rFonts w:ascii="ＭＳ 明朝" w:hAnsi="ＭＳ 明朝"/>
                <w:b/>
                <w:bCs/>
                <w:color w:val="000000"/>
                <w:sz w:val="20"/>
                <w:szCs w:val="20"/>
              </w:rPr>
            </w:pPr>
          </w:p>
          <w:p w14:paraId="172A65AA" w14:textId="77777777" w:rsidR="00F000C3" w:rsidRDefault="00F000C3" w:rsidP="00AB19F4">
            <w:pPr>
              <w:pStyle w:val="a3"/>
              <w:spacing w:before="120" w:line="137" w:lineRule="exact"/>
              <w:ind w:firstLineChars="50" w:firstLine="99"/>
              <w:rPr>
                <w:rFonts w:ascii="ＭＳ 明朝" w:hAnsi="ＭＳ 明朝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ＭＳ 明朝" w:hAnsi="ＭＳ 明朝" w:hint="eastAsia"/>
                <w:b/>
                <w:bCs/>
                <w:color w:val="000000"/>
                <w:sz w:val="20"/>
                <w:szCs w:val="20"/>
              </w:rPr>
              <w:t>住　  所</w:t>
            </w:r>
          </w:p>
          <w:p w14:paraId="508AF3AA" w14:textId="77777777" w:rsidR="00F000C3" w:rsidRDefault="00F000C3" w:rsidP="000A125E">
            <w:pPr>
              <w:pStyle w:val="a3"/>
              <w:spacing w:beforeLines="50" w:before="120" w:afterLines="50" w:after="120" w:line="194" w:lineRule="exact"/>
              <w:ind w:leftChars="50" w:left="105"/>
              <w:rPr>
                <w:rFonts w:ascii="ＭＳ 明朝" w:hAnsi="ＭＳ 明朝"/>
                <w:b/>
                <w:bCs/>
                <w:color w:val="000000"/>
              </w:rPr>
            </w:pPr>
          </w:p>
          <w:p w14:paraId="7DB2907A" w14:textId="77777777" w:rsidR="00F000C3" w:rsidRDefault="00F000C3" w:rsidP="000A125E">
            <w:pPr>
              <w:pStyle w:val="a3"/>
              <w:spacing w:beforeLines="50" w:before="120" w:afterLines="50" w:after="120" w:line="194" w:lineRule="exact"/>
              <w:ind w:leftChars="50" w:left="105"/>
              <w:rPr>
                <w:rFonts w:ascii="ＭＳ 明朝" w:hAnsi="ＭＳ 明朝"/>
                <w:b/>
                <w:bCs/>
                <w:color w:val="000000"/>
              </w:rPr>
            </w:pPr>
          </w:p>
          <w:p w14:paraId="465DA2B6" w14:textId="77777777" w:rsidR="00F000C3" w:rsidRDefault="00F000C3" w:rsidP="000A125E">
            <w:pPr>
              <w:pStyle w:val="a3"/>
              <w:spacing w:beforeLines="50" w:before="120" w:afterLines="50" w:after="120" w:line="194" w:lineRule="exact"/>
              <w:ind w:leftChars="50" w:left="105"/>
              <w:rPr>
                <w:rFonts w:ascii="ＭＳ 明朝" w:hAnsi="ＭＳ 明朝"/>
                <w:b/>
                <w:bCs/>
                <w:color w:val="000000"/>
              </w:rPr>
            </w:pPr>
            <w:r w:rsidRPr="00CC210A">
              <w:rPr>
                <w:rFonts w:ascii="ＭＳ 明朝" w:hAnsi="ＭＳ 明朝" w:hint="eastAsia"/>
                <w:b/>
                <w:bCs/>
                <w:color w:val="000000"/>
              </w:rPr>
              <w:t>フリガナ</w:t>
            </w:r>
          </w:p>
          <w:p w14:paraId="11380CD7" w14:textId="77777777" w:rsidR="00F000C3" w:rsidRDefault="00F000C3" w:rsidP="000A125E">
            <w:pPr>
              <w:pStyle w:val="a3"/>
              <w:spacing w:afterLines="50" w:after="120" w:line="194" w:lineRule="exact"/>
              <w:ind w:leftChars="50" w:left="105"/>
              <w:rPr>
                <w:rFonts w:ascii="ＭＳ 明朝" w:hAnsi="ＭＳ 明朝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ＭＳ 明朝" w:hAnsi="ＭＳ 明朝"/>
                <w:b/>
                <w:bCs/>
                <w:color w:val="000000"/>
                <w:sz w:val="20"/>
                <w:szCs w:val="20"/>
              </w:rPr>
              <w:t>氏</w:t>
            </w:r>
            <w:r>
              <w:rPr>
                <w:rFonts w:ascii="ＭＳ 明朝" w:hAnsi="ＭＳ 明朝" w:hint="eastAsia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ＭＳ 明朝" w:hAnsi="ＭＳ 明朝"/>
                <w:b/>
                <w:bCs/>
                <w:color w:val="000000"/>
                <w:sz w:val="20"/>
                <w:szCs w:val="20"/>
              </w:rPr>
              <w:t xml:space="preserve"> 　名</w:t>
            </w:r>
          </w:p>
          <w:p w14:paraId="2E515D16" w14:textId="77777777" w:rsidR="00F000C3" w:rsidRDefault="00F000C3" w:rsidP="005723EA">
            <w:pPr>
              <w:pStyle w:val="a3"/>
              <w:spacing w:beforeLines="50" w:before="120" w:line="137" w:lineRule="exact"/>
              <w:ind w:firstLineChars="50" w:firstLine="99"/>
              <w:rPr>
                <w:rFonts w:ascii="ＭＳ 明朝" w:hAnsi="ＭＳ 明朝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ＭＳ 明朝" w:hAnsi="ＭＳ 明朝"/>
                <w:b/>
                <w:bCs/>
                <w:color w:val="000000"/>
                <w:sz w:val="20"/>
                <w:szCs w:val="20"/>
              </w:rPr>
              <w:t>本</w:t>
            </w:r>
            <w:r>
              <w:rPr>
                <w:rFonts w:ascii="ＭＳ 明朝" w:hAnsi="ＭＳ 明朝" w:hint="eastAsia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ＭＳ 明朝" w:hAnsi="ＭＳ 明朝"/>
                <w:b/>
                <w:bCs/>
                <w:color w:val="000000"/>
                <w:sz w:val="20"/>
                <w:szCs w:val="20"/>
              </w:rPr>
              <w:t xml:space="preserve"> 　籍</w:t>
            </w:r>
          </w:p>
          <w:p w14:paraId="026CEBB0" w14:textId="77777777" w:rsidR="00F000C3" w:rsidRDefault="00F000C3" w:rsidP="005723EA">
            <w:pPr>
              <w:pStyle w:val="a3"/>
              <w:spacing w:beforeLines="50" w:before="120" w:line="137" w:lineRule="exact"/>
              <w:ind w:firstLineChars="50" w:firstLine="99"/>
              <w:rPr>
                <w:rFonts w:ascii="ＭＳ 明朝" w:hAnsi="ＭＳ 明朝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ＭＳ 明朝" w:hAnsi="ＭＳ 明朝" w:hint="eastAsia"/>
                <w:b/>
                <w:bCs/>
                <w:color w:val="000000"/>
                <w:sz w:val="20"/>
                <w:szCs w:val="20"/>
              </w:rPr>
              <w:t>(国 籍)</w:t>
            </w:r>
          </w:p>
          <w:p w14:paraId="279A787C" w14:textId="77777777" w:rsidR="00F000C3" w:rsidRPr="00D74252" w:rsidRDefault="00F000C3" w:rsidP="00301E62">
            <w:pPr>
              <w:pStyle w:val="a3"/>
              <w:spacing w:before="360" w:line="137" w:lineRule="exact"/>
              <w:ind w:firstLineChars="50" w:firstLine="99"/>
              <w:rPr>
                <w:color w:val="000000"/>
                <w:spacing w:val="0"/>
              </w:rPr>
            </w:pPr>
            <w:r>
              <w:rPr>
                <w:rFonts w:ascii="ＭＳ 明朝" w:hAnsi="ＭＳ 明朝" w:hint="eastAsia"/>
                <w:b/>
                <w:bCs/>
                <w:color w:val="000000"/>
                <w:sz w:val="20"/>
                <w:szCs w:val="20"/>
              </w:rPr>
              <w:t>住 　 所</w:t>
            </w:r>
          </w:p>
        </w:tc>
        <w:tc>
          <w:tcPr>
            <w:tcW w:w="7220" w:type="dxa"/>
            <w:gridSpan w:val="5"/>
            <w:tcBorders>
              <w:top w:val="dotted" w:sz="4" w:space="0" w:color="auto"/>
              <w:left w:val="single" w:sz="4" w:space="0" w:color="000000"/>
              <w:bottom w:val="dotted" w:sz="4" w:space="0" w:color="auto"/>
              <w:right w:val="single" w:sz="18" w:space="0" w:color="000000"/>
            </w:tcBorders>
          </w:tcPr>
          <w:p w14:paraId="6C0CF3B4" w14:textId="77777777" w:rsidR="00F000C3" w:rsidRPr="00D74252" w:rsidRDefault="00F000C3" w:rsidP="00073DF5">
            <w:pPr>
              <w:pStyle w:val="a3"/>
              <w:spacing w:before="80" w:line="194" w:lineRule="exact"/>
              <w:rPr>
                <w:color w:val="000000"/>
                <w:spacing w:val="0"/>
              </w:rPr>
            </w:pPr>
            <w:r w:rsidRPr="00D74252">
              <w:rPr>
                <w:rFonts w:ascii="ＭＳ 明朝" w:hAnsi="ＭＳ 明朝" w:hint="eastAsia"/>
                <w:color w:val="000000"/>
                <w:sz w:val="18"/>
                <w:szCs w:val="18"/>
              </w:rPr>
              <w:t>〒</w:t>
            </w:r>
            <w:r w:rsidRPr="00D74252">
              <w:rPr>
                <w:rFonts w:ascii="ＭＳ 明朝" w:hAnsi="ＭＳ 明朝" w:hint="eastAsia"/>
                <w:color w:val="000000"/>
                <w:spacing w:val="0"/>
                <w:sz w:val="18"/>
                <w:szCs w:val="18"/>
              </w:rPr>
              <w:t xml:space="preserve"> </w:t>
            </w:r>
            <w:r>
              <w:rPr>
                <w:rFonts w:ascii="ＭＳ 明朝" w:hAnsi="ＭＳ 明朝" w:hint="eastAsia"/>
                <w:color w:val="000000"/>
                <w:spacing w:val="0"/>
                <w:sz w:val="18"/>
                <w:szCs w:val="18"/>
              </w:rPr>
              <w:t xml:space="preserve">　</w:t>
            </w:r>
            <w:r>
              <w:rPr>
                <w:rFonts w:ascii="ＭＳ 明朝" w:hAnsi="ＭＳ 明朝"/>
                <w:color w:val="000000"/>
                <w:spacing w:val="0"/>
                <w:sz w:val="18"/>
                <w:szCs w:val="18"/>
              </w:rPr>
              <w:t xml:space="preserve">　　</w:t>
            </w:r>
            <w:r>
              <w:rPr>
                <w:rFonts w:ascii="ＭＳ 明朝" w:hAnsi="ＭＳ 明朝" w:hint="eastAsia"/>
                <w:color w:val="000000"/>
                <w:spacing w:val="0"/>
                <w:sz w:val="18"/>
                <w:szCs w:val="18"/>
              </w:rPr>
              <w:t xml:space="preserve">　</w:t>
            </w:r>
            <w:r w:rsidRPr="00D74252">
              <w:rPr>
                <w:rFonts w:ascii="ＭＳ 明朝" w:hAnsi="ＭＳ 明朝" w:hint="eastAsia"/>
                <w:color w:val="000000"/>
                <w:sz w:val="18"/>
                <w:szCs w:val="18"/>
              </w:rPr>
              <w:t>－</w:t>
            </w:r>
            <w:r>
              <w:rPr>
                <w:rFonts w:ascii="ＭＳ 明朝" w:hAnsi="ＭＳ 明朝" w:hint="eastAsia"/>
                <w:color w:val="000000"/>
                <w:sz w:val="18"/>
                <w:szCs w:val="18"/>
              </w:rPr>
              <w:t xml:space="preserve">　　</w:t>
            </w:r>
            <w:r>
              <w:rPr>
                <w:rFonts w:ascii="ＭＳ 明朝" w:hAnsi="ＭＳ 明朝"/>
                <w:color w:val="000000"/>
                <w:sz w:val="18"/>
                <w:szCs w:val="18"/>
              </w:rPr>
              <w:t xml:space="preserve">　　　</w:t>
            </w:r>
            <w:r w:rsidRPr="00D74252">
              <w:rPr>
                <w:rFonts w:ascii="ＭＳ 明朝" w:hAnsi="ＭＳ 明朝" w:hint="eastAsia"/>
                <w:color w:val="000000"/>
                <w:spacing w:val="0"/>
                <w:sz w:val="18"/>
                <w:szCs w:val="18"/>
              </w:rPr>
              <w:t xml:space="preserve"> </w:t>
            </w:r>
            <w:r w:rsidRPr="00D74252">
              <w:rPr>
                <w:rFonts w:ascii="ＭＳ 明朝" w:hAnsi="ＭＳ 明朝" w:hint="eastAsia"/>
                <w:color w:val="000000"/>
                <w:spacing w:val="0"/>
              </w:rPr>
              <w:t xml:space="preserve">                       </w:t>
            </w:r>
            <w:r>
              <w:rPr>
                <w:rFonts w:ascii="ＭＳ 明朝" w:hAnsi="ＭＳ 明朝"/>
                <w:color w:val="000000"/>
                <w:spacing w:val="0"/>
              </w:rPr>
              <w:t xml:space="preserve">電話　</w:t>
            </w:r>
            <w:r>
              <w:rPr>
                <w:rFonts w:ascii="ＭＳ 明朝" w:hAnsi="ＭＳ 明朝" w:hint="eastAsia"/>
                <w:color w:val="000000"/>
                <w:spacing w:val="0"/>
              </w:rPr>
              <w:t xml:space="preserve">　</w:t>
            </w:r>
            <w:r>
              <w:rPr>
                <w:rFonts w:ascii="ＭＳ 明朝" w:hAnsi="ＭＳ 明朝"/>
                <w:color w:val="000000"/>
                <w:spacing w:val="0"/>
              </w:rPr>
              <w:t xml:space="preserve">　　（</w:t>
            </w:r>
            <w:r w:rsidRPr="00D74252">
              <w:rPr>
                <w:rFonts w:ascii="ＭＳ 明朝" w:hAnsi="ＭＳ 明朝" w:hint="eastAsia"/>
                <w:color w:val="000000"/>
                <w:spacing w:val="0"/>
              </w:rPr>
              <w:t xml:space="preserve"> </w:t>
            </w:r>
            <w:r>
              <w:rPr>
                <w:rFonts w:ascii="ＭＳ 明朝" w:hAnsi="ＭＳ 明朝" w:hint="eastAsia"/>
                <w:color w:val="000000"/>
                <w:spacing w:val="0"/>
              </w:rPr>
              <w:t xml:space="preserve">　</w:t>
            </w:r>
            <w:r>
              <w:rPr>
                <w:rFonts w:ascii="ＭＳ 明朝" w:hAnsi="ＭＳ 明朝"/>
                <w:color w:val="000000"/>
                <w:spacing w:val="0"/>
              </w:rPr>
              <w:t xml:space="preserve">　　　　</w:t>
            </w:r>
            <w:r>
              <w:rPr>
                <w:rFonts w:ascii="ＭＳ 明朝" w:hAnsi="ＭＳ 明朝" w:hint="eastAsia"/>
                <w:color w:val="000000"/>
                <w:spacing w:val="0"/>
              </w:rPr>
              <w:t>）</w:t>
            </w:r>
            <w:r w:rsidRPr="00D74252">
              <w:rPr>
                <w:rFonts w:ascii="ＭＳ 明朝" w:hAnsi="ＭＳ 明朝" w:hint="eastAsia"/>
                <w:color w:val="000000"/>
                <w:spacing w:val="0"/>
              </w:rPr>
              <w:t xml:space="preserve">    </w:t>
            </w:r>
          </w:p>
          <w:p w14:paraId="47EE3C3F" w14:textId="77777777" w:rsidR="00F000C3" w:rsidRPr="00A231E8" w:rsidRDefault="00F000C3" w:rsidP="00073DF5">
            <w:pPr>
              <w:pStyle w:val="a3"/>
              <w:spacing w:line="137" w:lineRule="exact"/>
              <w:rPr>
                <w:color w:val="000000"/>
                <w:spacing w:val="0"/>
              </w:rPr>
            </w:pPr>
          </w:p>
          <w:p w14:paraId="198A2078" w14:textId="77777777" w:rsidR="00F000C3" w:rsidRPr="00D74252" w:rsidRDefault="00F000C3" w:rsidP="005723EA">
            <w:pPr>
              <w:pStyle w:val="a3"/>
              <w:spacing w:beforeLines="50" w:before="120" w:line="240" w:lineRule="auto"/>
              <w:rPr>
                <w:color w:val="000000"/>
                <w:spacing w:val="0"/>
              </w:rPr>
            </w:pPr>
            <w:r>
              <w:rPr>
                <w:rFonts w:hint="eastAsia"/>
                <w:color w:val="000000"/>
                <w:spacing w:val="0"/>
              </w:rPr>
              <w:t xml:space="preserve">　　</w:t>
            </w:r>
            <w:r>
              <w:rPr>
                <w:color w:val="000000"/>
                <w:spacing w:val="0"/>
              </w:rPr>
              <w:t xml:space="preserve">　　　　　　　　　　　　　　　　　　　　　　　</w:t>
            </w:r>
            <w:r>
              <w:rPr>
                <w:rFonts w:hint="eastAsia"/>
                <w:color w:val="000000"/>
                <w:spacing w:val="0"/>
                <w:sz w:val="24"/>
                <w:szCs w:val="24"/>
              </w:rPr>
              <w:t xml:space="preserve">　　　　　　　</w:t>
            </w:r>
            <w:r w:rsidRPr="00D74252">
              <w:rPr>
                <w:rFonts w:ascii="ＭＳ 明朝" w:hAnsi="ＭＳ 明朝" w:hint="eastAsia"/>
                <w:color w:val="000000"/>
                <w:spacing w:val="-5"/>
                <w:sz w:val="18"/>
                <w:szCs w:val="18"/>
              </w:rPr>
              <w:t>（　　　　　方）</w:t>
            </w:r>
            <w:r>
              <w:rPr>
                <w:rFonts w:ascii="ＭＳ 明朝" w:hAnsi="ＭＳ 明朝" w:hint="eastAsia"/>
                <w:color w:val="000000"/>
                <w:spacing w:val="0"/>
              </w:rPr>
              <w:t xml:space="preserve">　           </w:t>
            </w:r>
          </w:p>
          <w:p w14:paraId="630C5E6E" w14:textId="77777777" w:rsidR="00F000C3" w:rsidRPr="00553218" w:rsidRDefault="00F000C3" w:rsidP="00AB19F4">
            <w:pPr>
              <w:pStyle w:val="a3"/>
              <w:spacing w:before="80" w:line="194" w:lineRule="exact"/>
              <w:rPr>
                <w:color w:val="000000"/>
                <w:spacing w:val="0"/>
              </w:rPr>
            </w:pPr>
          </w:p>
        </w:tc>
      </w:tr>
      <w:tr w:rsidR="00553218" w:rsidRPr="00D74252" w14:paraId="712D5DFA" w14:textId="77777777" w:rsidTr="00553218">
        <w:trPr>
          <w:cantSplit/>
          <w:trHeight w:hRule="exact" w:val="861"/>
        </w:trPr>
        <w:tc>
          <w:tcPr>
            <w:tcW w:w="913" w:type="dxa"/>
            <w:vMerge/>
            <w:tcBorders>
              <w:left w:val="single" w:sz="18" w:space="0" w:color="000000"/>
              <w:right w:val="nil"/>
            </w:tcBorders>
          </w:tcPr>
          <w:p w14:paraId="57AFB797" w14:textId="77777777" w:rsidR="00553218" w:rsidRPr="00D74252" w:rsidRDefault="00553218" w:rsidP="00EB3EBD">
            <w:pPr>
              <w:pStyle w:val="a3"/>
              <w:spacing w:line="240" w:lineRule="auto"/>
              <w:ind w:left="227" w:right="113"/>
              <w:rPr>
                <w:color w:val="000000"/>
                <w:spacing w:val="0"/>
              </w:rPr>
            </w:pPr>
          </w:p>
        </w:tc>
        <w:tc>
          <w:tcPr>
            <w:tcW w:w="992" w:type="dxa"/>
            <w:tcBorders>
              <w:top w:val="dotted" w:sz="4" w:space="0" w:color="auto"/>
              <w:left w:val="single" w:sz="4" w:space="0" w:color="000000"/>
              <w:bottom w:val="dotted" w:sz="4" w:space="0" w:color="auto"/>
              <w:right w:val="nil"/>
            </w:tcBorders>
          </w:tcPr>
          <w:p w14:paraId="0B2310AC" w14:textId="77777777" w:rsidR="00553218" w:rsidRDefault="00553218" w:rsidP="007225F9">
            <w:pPr>
              <w:pStyle w:val="a3"/>
              <w:spacing w:beforeLines="100" w:before="240" w:line="194" w:lineRule="exact"/>
              <w:ind w:leftChars="50" w:left="105"/>
              <w:rPr>
                <w:rFonts w:ascii="ＭＳ 明朝" w:hAnsi="ＭＳ 明朝"/>
                <w:b/>
                <w:bCs/>
                <w:color w:val="000000"/>
                <w:sz w:val="20"/>
                <w:szCs w:val="20"/>
              </w:rPr>
            </w:pPr>
            <w:r w:rsidRPr="00CC210A">
              <w:rPr>
                <w:rFonts w:ascii="ＭＳ 明朝" w:hAnsi="ＭＳ 明朝" w:hint="eastAsia"/>
                <w:b/>
                <w:bCs/>
                <w:color w:val="000000"/>
              </w:rPr>
              <w:t>フリガナ</w:t>
            </w:r>
            <w:r>
              <w:rPr>
                <w:rFonts w:ascii="ＭＳ 明朝" w:hAnsi="ＭＳ 明朝" w:hint="eastAsia"/>
                <w:b/>
                <w:bCs/>
                <w:color w:val="000000"/>
              </w:rPr>
              <w:t xml:space="preserve">　</w:t>
            </w:r>
            <w:r>
              <w:rPr>
                <w:rFonts w:ascii="ＭＳ 明朝" w:hAnsi="ＭＳ 明朝"/>
                <w:b/>
                <w:bCs/>
                <w:color w:val="000000"/>
                <w:sz w:val="20"/>
                <w:szCs w:val="20"/>
              </w:rPr>
              <w:t>氏</w:t>
            </w:r>
            <w:r>
              <w:rPr>
                <w:rFonts w:ascii="ＭＳ 明朝" w:hAnsi="ＭＳ 明朝" w:hint="eastAsia"/>
                <w:b/>
                <w:bCs/>
                <w:color w:val="000000"/>
                <w:sz w:val="20"/>
                <w:szCs w:val="20"/>
              </w:rPr>
              <w:t xml:space="preserve"> </w:t>
            </w:r>
            <w:r w:rsidR="007225F9">
              <w:rPr>
                <w:rFonts w:ascii="ＭＳ 明朝" w:hAnsi="ＭＳ 明朝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ＭＳ 明朝" w:hAnsi="ＭＳ 明朝"/>
                <w:b/>
                <w:bCs/>
                <w:color w:val="000000"/>
                <w:sz w:val="20"/>
                <w:szCs w:val="20"/>
              </w:rPr>
              <w:t xml:space="preserve">  名</w:t>
            </w:r>
          </w:p>
          <w:p w14:paraId="5B4350C7" w14:textId="77777777" w:rsidR="00553218" w:rsidRDefault="00553218" w:rsidP="00F000C3">
            <w:pPr>
              <w:pStyle w:val="a3"/>
              <w:spacing w:line="137" w:lineRule="exact"/>
              <w:ind w:firstLineChars="50" w:firstLine="99"/>
              <w:rPr>
                <w:rFonts w:ascii="ＭＳ 明朝" w:hAnsi="ＭＳ 明朝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560" w:type="dxa"/>
            <w:gridSpan w:val="2"/>
            <w:tcBorders>
              <w:top w:val="dotted" w:sz="4" w:space="0" w:color="auto"/>
              <w:left w:val="single" w:sz="4" w:space="0" w:color="000000"/>
              <w:bottom w:val="dotted" w:sz="4" w:space="0" w:color="auto"/>
              <w:right w:val="dotted" w:sz="4" w:space="0" w:color="auto"/>
            </w:tcBorders>
          </w:tcPr>
          <w:p w14:paraId="407EC845" w14:textId="77777777" w:rsidR="00553218" w:rsidRDefault="00553218" w:rsidP="00073DF5">
            <w:pPr>
              <w:pStyle w:val="a3"/>
              <w:spacing w:before="80" w:line="194" w:lineRule="exact"/>
              <w:rPr>
                <w:rFonts w:ascii="ＭＳ 明朝" w:hAnsi="ＭＳ 明朝"/>
                <w:color w:val="000000"/>
                <w:sz w:val="18"/>
                <w:szCs w:val="18"/>
              </w:rPr>
            </w:pPr>
          </w:p>
          <w:p w14:paraId="5AD5E112" w14:textId="77777777" w:rsidR="00553218" w:rsidRPr="00BB4B61" w:rsidRDefault="00553218" w:rsidP="00663FBC">
            <w:pPr>
              <w:pStyle w:val="a3"/>
              <w:spacing w:line="260" w:lineRule="exact"/>
              <w:ind w:firstLineChars="100" w:firstLine="178"/>
              <w:jc w:val="left"/>
              <w:rPr>
                <w:rFonts w:ascii="ＭＳ 明朝" w:hAnsi="ＭＳ 明朝"/>
                <w:color w:val="000000"/>
              </w:rPr>
            </w:pPr>
            <w:r>
              <w:rPr>
                <w:rFonts w:ascii="ＭＳ 明朝" w:hAnsi="ＭＳ 明朝" w:hint="eastAsia"/>
                <w:color w:val="000000"/>
                <w:sz w:val="18"/>
                <w:szCs w:val="18"/>
              </w:rPr>
              <w:t xml:space="preserve">              </w:t>
            </w:r>
          </w:p>
          <w:p w14:paraId="5A285FDB" w14:textId="77777777" w:rsidR="00553218" w:rsidRDefault="00553218" w:rsidP="00663FBC">
            <w:pPr>
              <w:pStyle w:val="a3"/>
              <w:spacing w:line="260" w:lineRule="exact"/>
              <w:ind w:firstLineChars="100" w:firstLine="178"/>
              <w:jc w:val="left"/>
              <w:rPr>
                <w:rFonts w:ascii="ＭＳ 明朝" w:hAnsi="ＭＳ 明朝"/>
                <w:color w:val="000000"/>
                <w:sz w:val="18"/>
                <w:szCs w:val="18"/>
              </w:rPr>
            </w:pPr>
            <w:r>
              <w:rPr>
                <w:rFonts w:ascii="ＭＳ 明朝" w:hAnsi="ＭＳ 明朝"/>
                <w:color w:val="000000"/>
                <w:sz w:val="18"/>
                <w:szCs w:val="18"/>
              </w:rPr>
              <w:t xml:space="preserve">    </w:t>
            </w:r>
          </w:p>
          <w:p w14:paraId="59F2391C" w14:textId="77777777" w:rsidR="00553218" w:rsidRPr="000A125E" w:rsidRDefault="00553218" w:rsidP="00663FBC">
            <w:pPr>
              <w:pStyle w:val="a3"/>
              <w:spacing w:line="260" w:lineRule="exact"/>
              <w:ind w:firstLineChars="100" w:firstLine="178"/>
              <w:jc w:val="left"/>
              <w:rPr>
                <w:rFonts w:ascii="ＭＳ 明朝" w:hAnsi="ＭＳ 明朝"/>
                <w:color w:val="000000"/>
                <w:sz w:val="18"/>
                <w:szCs w:val="18"/>
              </w:rPr>
            </w:pPr>
            <w:r>
              <w:rPr>
                <w:rFonts w:ascii="ＭＳ 明朝" w:hAnsi="ＭＳ 明朝"/>
                <w:color w:val="000000"/>
                <w:sz w:val="18"/>
                <w:szCs w:val="18"/>
              </w:rPr>
              <w:t xml:space="preserve"> </w:t>
            </w:r>
          </w:p>
        </w:tc>
        <w:tc>
          <w:tcPr>
            <w:tcW w:w="2660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18" w:space="0" w:color="000000"/>
            </w:tcBorders>
          </w:tcPr>
          <w:p w14:paraId="3C85DE3C" w14:textId="77777777" w:rsidR="00553218" w:rsidRPr="00D74252" w:rsidRDefault="00553218" w:rsidP="00553218">
            <w:pPr>
              <w:pStyle w:val="a3"/>
              <w:spacing w:line="260" w:lineRule="exact"/>
              <w:ind w:firstLineChars="100" w:firstLine="180"/>
              <w:jc w:val="left"/>
              <w:rPr>
                <w:rFonts w:cs="Century"/>
                <w:color w:val="000000"/>
                <w:spacing w:val="0"/>
                <w:sz w:val="18"/>
                <w:szCs w:val="18"/>
              </w:rPr>
            </w:pPr>
            <w:r>
              <w:rPr>
                <w:rFonts w:cs="Century" w:hint="eastAsia"/>
                <w:color w:val="000000"/>
                <w:spacing w:val="0"/>
                <w:sz w:val="18"/>
                <w:szCs w:val="18"/>
              </w:rPr>
              <w:t>平成</w:t>
            </w:r>
          </w:p>
          <w:p w14:paraId="76AB6F52" w14:textId="77777777" w:rsidR="00553218" w:rsidRDefault="00553218" w:rsidP="00553218">
            <w:pPr>
              <w:pStyle w:val="a3"/>
              <w:spacing w:line="260" w:lineRule="exact"/>
              <w:ind w:firstLineChars="100" w:firstLine="178"/>
              <w:jc w:val="left"/>
              <w:rPr>
                <w:rFonts w:ascii="ＭＳ 明朝" w:hAnsi="ＭＳ 明朝"/>
                <w:color w:val="000000"/>
                <w:sz w:val="18"/>
                <w:szCs w:val="18"/>
              </w:rPr>
            </w:pPr>
            <w:r>
              <w:rPr>
                <w:rFonts w:ascii="ＭＳ 明朝" w:hAnsi="ＭＳ 明朝" w:hint="eastAsia"/>
                <w:color w:val="000000"/>
                <w:sz w:val="18"/>
                <w:szCs w:val="18"/>
              </w:rPr>
              <w:t>令和</w:t>
            </w:r>
            <w:r w:rsidRPr="00D74252">
              <w:rPr>
                <w:rFonts w:hint="eastAsia"/>
                <w:color w:val="000000"/>
                <w:spacing w:val="0"/>
                <w:sz w:val="18"/>
                <w:szCs w:val="18"/>
              </w:rPr>
              <w:t xml:space="preserve">　</w:t>
            </w:r>
            <w:r>
              <w:rPr>
                <w:rFonts w:hint="eastAsia"/>
                <w:color w:val="000000"/>
                <w:spacing w:val="0"/>
                <w:sz w:val="18"/>
                <w:szCs w:val="18"/>
              </w:rPr>
              <w:t xml:space="preserve">　</w:t>
            </w:r>
            <w:r>
              <w:rPr>
                <w:color w:val="000000"/>
                <w:spacing w:val="0"/>
                <w:sz w:val="18"/>
                <w:szCs w:val="18"/>
              </w:rPr>
              <w:t xml:space="preserve">　</w:t>
            </w:r>
            <w:r w:rsidRPr="00D74252">
              <w:rPr>
                <w:rFonts w:ascii="ＭＳ 明朝" w:hAnsi="ＭＳ 明朝" w:hint="eastAsia"/>
                <w:color w:val="000000"/>
                <w:sz w:val="18"/>
                <w:szCs w:val="18"/>
              </w:rPr>
              <w:t>年</w:t>
            </w:r>
            <w:r>
              <w:rPr>
                <w:rFonts w:ascii="ＭＳ 明朝" w:hAnsi="ＭＳ 明朝" w:hint="eastAsia"/>
                <w:color w:val="000000"/>
                <w:sz w:val="18"/>
                <w:szCs w:val="18"/>
              </w:rPr>
              <w:t xml:space="preserve"> </w:t>
            </w:r>
            <w:r>
              <w:rPr>
                <w:rFonts w:ascii="ＭＳ 明朝" w:hAnsi="ＭＳ 明朝"/>
                <w:color w:val="000000"/>
                <w:sz w:val="18"/>
                <w:szCs w:val="18"/>
              </w:rPr>
              <w:t xml:space="preserve"> </w:t>
            </w:r>
            <w:r>
              <w:rPr>
                <w:rFonts w:ascii="ＭＳ 明朝" w:hAnsi="ＭＳ 明朝" w:hint="eastAsia"/>
                <w:color w:val="000000"/>
                <w:sz w:val="18"/>
                <w:szCs w:val="18"/>
              </w:rPr>
              <w:t xml:space="preserve">　</w:t>
            </w:r>
            <w:r>
              <w:rPr>
                <w:rFonts w:ascii="ＭＳ 明朝" w:hAnsi="ＭＳ 明朝" w:hint="eastAsia"/>
                <w:color w:val="000000"/>
                <w:spacing w:val="0"/>
                <w:sz w:val="18"/>
                <w:szCs w:val="18"/>
              </w:rPr>
              <w:t xml:space="preserve"> </w:t>
            </w:r>
            <w:r w:rsidRPr="00D74252">
              <w:rPr>
                <w:rFonts w:ascii="ＭＳ 明朝" w:hAnsi="ＭＳ 明朝" w:hint="eastAsia"/>
                <w:color w:val="000000"/>
                <w:sz w:val="18"/>
                <w:szCs w:val="18"/>
              </w:rPr>
              <w:t>月</w:t>
            </w:r>
            <w:r>
              <w:rPr>
                <w:rFonts w:ascii="ＭＳ 明朝" w:hAnsi="ＭＳ 明朝" w:hint="eastAsia"/>
                <w:color w:val="000000"/>
                <w:sz w:val="18"/>
                <w:szCs w:val="18"/>
              </w:rPr>
              <w:t xml:space="preserve"> 　 </w:t>
            </w:r>
            <w:r w:rsidRPr="00D74252">
              <w:rPr>
                <w:rFonts w:ascii="ＭＳ 明朝" w:hAnsi="ＭＳ 明朝" w:hint="eastAsia"/>
                <w:color w:val="000000"/>
                <w:sz w:val="18"/>
                <w:szCs w:val="18"/>
              </w:rPr>
              <w:t>日生</w:t>
            </w:r>
          </w:p>
          <w:p w14:paraId="29DAA097" w14:textId="77777777" w:rsidR="00553218" w:rsidRPr="00553218" w:rsidRDefault="00553218" w:rsidP="00553218">
            <w:pPr>
              <w:widowControl/>
              <w:ind w:firstLineChars="700" w:firstLine="1260"/>
              <w:jc w:val="left"/>
              <w:rPr>
                <w:rFonts w:ascii="ＭＳ 明朝" w:hAnsi="ＭＳ 明朝" w:cs="ＭＳ 明朝"/>
                <w:color w:val="000000"/>
                <w:spacing w:val="-1"/>
                <w:kern w:val="0"/>
                <w:sz w:val="18"/>
                <w:szCs w:val="18"/>
              </w:rPr>
            </w:pPr>
            <w:r w:rsidRPr="00553218">
              <w:rPr>
                <w:rFonts w:ascii="ＭＳ 明朝" w:hAnsi="ＭＳ 明朝" w:hint="eastAsia"/>
                <w:color w:val="000000"/>
                <w:sz w:val="18"/>
                <w:szCs w:val="18"/>
              </w:rPr>
              <w:t>(</w:t>
            </w:r>
            <w:r w:rsidRPr="00553218">
              <w:rPr>
                <w:rFonts w:ascii="ＭＳ 明朝" w:hAnsi="ＭＳ 明朝"/>
                <w:color w:val="000000"/>
                <w:sz w:val="18"/>
                <w:szCs w:val="18"/>
              </w:rPr>
              <w:t xml:space="preserve">          歳</w:t>
            </w:r>
            <w:r w:rsidRPr="00553218">
              <w:rPr>
                <w:rFonts w:ascii="ＭＳ 明朝" w:hAnsi="ＭＳ 明朝" w:hint="eastAsia"/>
                <w:color w:val="000000"/>
                <w:sz w:val="18"/>
                <w:szCs w:val="18"/>
              </w:rPr>
              <w:t>)</w:t>
            </w:r>
          </w:p>
          <w:p w14:paraId="434F87D0" w14:textId="77777777" w:rsidR="00553218" w:rsidRDefault="00553218">
            <w:pPr>
              <w:widowControl/>
              <w:jc w:val="left"/>
              <w:rPr>
                <w:rFonts w:ascii="ＭＳ 明朝" w:hAnsi="ＭＳ 明朝" w:cs="ＭＳ 明朝"/>
                <w:color w:val="000000"/>
                <w:spacing w:val="-1"/>
                <w:kern w:val="0"/>
                <w:sz w:val="18"/>
                <w:szCs w:val="18"/>
              </w:rPr>
            </w:pPr>
          </w:p>
          <w:p w14:paraId="5D1A10ED" w14:textId="77777777" w:rsidR="00553218" w:rsidRDefault="00553218">
            <w:pPr>
              <w:widowControl/>
              <w:jc w:val="left"/>
              <w:rPr>
                <w:rFonts w:ascii="ＭＳ 明朝" w:hAnsi="ＭＳ 明朝" w:cs="ＭＳ 明朝"/>
                <w:color w:val="000000"/>
                <w:spacing w:val="-1"/>
                <w:kern w:val="0"/>
                <w:sz w:val="18"/>
                <w:szCs w:val="18"/>
              </w:rPr>
            </w:pPr>
          </w:p>
          <w:p w14:paraId="4C08302F" w14:textId="77777777" w:rsidR="00553218" w:rsidRPr="000A125E" w:rsidRDefault="00553218" w:rsidP="00663FBC">
            <w:pPr>
              <w:pStyle w:val="a3"/>
              <w:spacing w:line="260" w:lineRule="exact"/>
              <w:ind w:firstLineChars="100" w:firstLine="178"/>
              <w:jc w:val="left"/>
              <w:rPr>
                <w:rFonts w:ascii="ＭＳ 明朝" w:hAnsi="ＭＳ 明朝"/>
                <w:color w:val="000000"/>
                <w:sz w:val="18"/>
                <w:szCs w:val="18"/>
              </w:rPr>
            </w:pPr>
          </w:p>
        </w:tc>
      </w:tr>
      <w:tr w:rsidR="00553218" w:rsidRPr="00D74252" w14:paraId="34D9045B" w14:textId="77777777" w:rsidTr="00553218">
        <w:trPr>
          <w:cantSplit/>
          <w:trHeight w:val="775"/>
        </w:trPr>
        <w:tc>
          <w:tcPr>
            <w:tcW w:w="913" w:type="dxa"/>
            <w:vMerge/>
            <w:tcBorders>
              <w:left w:val="single" w:sz="18" w:space="0" w:color="000000"/>
              <w:bottom w:val="single" w:sz="12" w:space="0" w:color="auto"/>
              <w:right w:val="nil"/>
            </w:tcBorders>
            <w:textDirection w:val="tbRlV"/>
          </w:tcPr>
          <w:p w14:paraId="747B3707" w14:textId="77777777" w:rsidR="00553218" w:rsidRPr="006D1516" w:rsidRDefault="00553218" w:rsidP="00EB3EBD">
            <w:pPr>
              <w:pStyle w:val="a3"/>
              <w:spacing w:line="240" w:lineRule="auto"/>
              <w:ind w:left="227" w:right="113"/>
              <w:rPr>
                <w:b/>
                <w:color w:val="000000"/>
                <w:spacing w:val="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dotted" w:sz="4" w:space="0" w:color="auto"/>
              <w:left w:val="single" w:sz="4" w:space="0" w:color="000000"/>
              <w:bottom w:val="single" w:sz="12" w:space="0" w:color="auto"/>
              <w:right w:val="nil"/>
            </w:tcBorders>
          </w:tcPr>
          <w:p w14:paraId="35FB0772" w14:textId="77777777" w:rsidR="007225F9" w:rsidRDefault="007225F9" w:rsidP="00BB7389">
            <w:pPr>
              <w:pStyle w:val="a3"/>
              <w:spacing w:beforeLines="50" w:before="120" w:line="194" w:lineRule="exact"/>
              <w:ind w:leftChars="50" w:left="105"/>
              <w:rPr>
                <w:rFonts w:ascii="ＭＳ 明朝" w:hAnsi="ＭＳ 明朝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ＭＳ 明朝" w:hAnsi="ＭＳ 明朝" w:hint="eastAsia"/>
                <w:b/>
                <w:bCs/>
                <w:color w:val="000000"/>
                <w:sz w:val="20"/>
                <w:szCs w:val="20"/>
              </w:rPr>
              <w:t>職　　業</w:t>
            </w:r>
          </w:p>
          <w:p w14:paraId="7A597CA6" w14:textId="77777777" w:rsidR="00553218" w:rsidRDefault="00553218" w:rsidP="007225F9">
            <w:pPr>
              <w:pStyle w:val="a3"/>
              <w:spacing w:line="194" w:lineRule="exact"/>
              <w:ind w:leftChars="50" w:left="105"/>
              <w:rPr>
                <w:rFonts w:ascii="ＭＳ 明朝" w:hAnsi="ＭＳ 明朝"/>
                <w:b/>
                <w:bCs/>
                <w:color w:val="000000"/>
                <w:sz w:val="20"/>
                <w:szCs w:val="20"/>
              </w:rPr>
            </w:pPr>
            <w:r w:rsidRPr="00BB7389">
              <w:rPr>
                <w:rFonts w:ascii="ＭＳ 明朝" w:hAnsi="ＭＳ 明朝" w:hint="eastAsia"/>
                <w:b/>
                <w:bCs/>
                <w:color w:val="000000"/>
                <w:sz w:val="20"/>
                <w:szCs w:val="20"/>
              </w:rPr>
              <w:t xml:space="preserve">　</w:t>
            </w:r>
            <w:r>
              <w:rPr>
                <w:rFonts w:ascii="ＭＳ 明朝" w:hAnsi="ＭＳ 明朝" w:hint="eastAsia"/>
                <w:b/>
                <w:bCs/>
                <w:color w:val="000000"/>
                <w:sz w:val="20"/>
                <w:szCs w:val="20"/>
              </w:rPr>
              <w:t>又は</w:t>
            </w:r>
          </w:p>
          <w:p w14:paraId="560FDD25" w14:textId="77777777" w:rsidR="00553218" w:rsidRPr="00D672AB" w:rsidRDefault="00553218" w:rsidP="007225F9">
            <w:pPr>
              <w:pStyle w:val="a3"/>
              <w:spacing w:line="194" w:lineRule="exact"/>
              <w:ind w:leftChars="50" w:left="105"/>
              <w:rPr>
                <w:color w:val="000000"/>
                <w:spacing w:val="0"/>
              </w:rPr>
            </w:pPr>
            <w:r>
              <w:rPr>
                <w:rFonts w:ascii="ＭＳ 明朝" w:hAnsi="ＭＳ 明朝"/>
                <w:b/>
                <w:bCs/>
                <w:color w:val="000000"/>
                <w:sz w:val="20"/>
                <w:szCs w:val="20"/>
              </w:rPr>
              <w:t>在</w:t>
            </w:r>
            <w:r w:rsidR="007225F9" w:rsidRPr="007225F9">
              <w:rPr>
                <w:rFonts w:ascii="ＭＳ 明朝" w:hAnsi="ＭＳ 明朝" w:hint="eastAsia"/>
                <w:b/>
                <w:bCs/>
                <w:color w:val="000000"/>
              </w:rPr>
              <w:t xml:space="preserve"> </w:t>
            </w:r>
            <w:r>
              <w:rPr>
                <w:rFonts w:ascii="ＭＳ 明朝" w:hAnsi="ＭＳ 明朝"/>
                <w:b/>
                <w:bCs/>
                <w:color w:val="000000"/>
                <w:sz w:val="20"/>
                <w:szCs w:val="20"/>
              </w:rPr>
              <w:t>校</w:t>
            </w:r>
            <w:r w:rsidR="007225F9" w:rsidRPr="007225F9">
              <w:rPr>
                <w:rFonts w:ascii="ＭＳ 明朝" w:hAnsi="ＭＳ 明朝" w:hint="eastAsia"/>
                <w:b/>
                <w:bCs/>
                <w:color w:val="000000"/>
              </w:rPr>
              <w:t xml:space="preserve"> </w:t>
            </w:r>
            <w:r>
              <w:rPr>
                <w:rFonts w:ascii="ＭＳ 明朝" w:hAnsi="ＭＳ 明朝"/>
                <w:b/>
                <w:bCs/>
                <w:color w:val="000000"/>
                <w:sz w:val="20"/>
                <w:szCs w:val="20"/>
              </w:rPr>
              <w:t>名</w:t>
            </w:r>
          </w:p>
        </w:tc>
        <w:tc>
          <w:tcPr>
            <w:tcW w:w="7220" w:type="dxa"/>
            <w:gridSpan w:val="5"/>
            <w:tcBorders>
              <w:top w:val="dotted" w:sz="4" w:space="0" w:color="auto"/>
              <w:left w:val="single" w:sz="4" w:space="0" w:color="000000"/>
              <w:bottom w:val="single" w:sz="12" w:space="0" w:color="auto"/>
              <w:right w:val="single" w:sz="18" w:space="0" w:color="auto"/>
            </w:tcBorders>
          </w:tcPr>
          <w:p w14:paraId="39A3C390" w14:textId="77777777" w:rsidR="00553218" w:rsidRPr="00D43702" w:rsidRDefault="00553218" w:rsidP="00553218">
            <w:pPr>
              <w:pStyle w:val="a3"/>
              <w:spacing w:line="260" w:lineRule="exact"/>
              <w:jc w:val="left"/>
              <w:rPr>
                <w:rFonts w:cs="Century"/>
                <w:color w:val="000000"/>
                <w:spacing w:val="0"/>
                <w:sz w:val="18"/>
                <w:szCs w:val="18"/>
              </w:rPr>
            </w:pPr>
            <w:r>
              <w:rPr>
                <w:rFonts w:cs="Century"/>
                <w:color w:val="000000"/>
                <w:spacing w:val="0"/>
                <w:sz w:val="18"/>
                <w:szCs w:val="18"/>
              </w:rPr>
              <w:t xml:space="preserve">　</w:t>
            </w:r>
          </w:p>
          <w:p w14:paraId="5A922D19" w14:textId="77777777" w:rsidR="00553218" w:rsidRPr="00D74252" w:rsidRDefault="00553218" w:rsidP="00D43702">
            <w:pPr>
              <w:pStyle w:val="a3"/>
              <w:spacing w:line="260" w:lineRule="exact"/>
              <w:ind w:leftChars="50" w:left="105"/>
              <w:jc w:val="left"/>
              <w:rPr>
                <w:rFonts w:ascii="ＭＳ 明朝" w:hAnsi="ＭＳ 明朝"/>
                <w:color w:val="000000"/>
                <w:sz w:val="18"/>
                <w:szCs w:val="18"/>
              </w:rPr>
            </w:pPr>
          </w:p>
        </w:tc>
      </w:tr>
    </w:tbl>
    <w:p w14:paraId="0488DC99" w14:textId="77777777" w:rsidR="00D43702" w:rsidRPr="00D43702" w:rsidRDefault="005871DC" w:rsidP="00553218">
      <w:pPr>
        <w:spacing w:beforeLines="50" w:before="120"/>
        <w:rPr>
          <w:rFonts w:ascii="ＭＳ 明朝" w:hAnsi="ＭＳ 明朝" w:cs="ＭＳ 明朝"/>
          <w:color w:val="000000"/>
          <w:sz w:val="20"/>
          <w:szCs w:val="20"/>
        </w:rPr>
      </w:pPr>
      <w:r w:rsidRPr="005871DC">
        <w:rPr>
          <w:rFonts w:hint="eastAsia"/>
          <w:color w:val="000000"/>
          <w:sz w:val="20"/>
          <w:szCs w:val="20"/>
        </w:rPr>
        <w:t>（注）</w:t>
      </w:r>
      <w:r w:rsidRPr="005871DC">
        <w:rPr>
          <w:color w:val="000000"/>
          <w:sz w:val="20"/>
          <w:szCs w:val="20"/>
        </w:rPr>
        <w:t>太枠の中だけ記入してください。</w:t>
      </w:r>
      <w:r w:rsidR="00BB7389">
        <w:rPr>
          <w:color w:val="000000"/>
          <w:sz w:val="20"/>
          <w:szCs w:val="20"/>
        </w:rPr>
        <w:t xml:space="preserve">　</w:t>
      </w:r>
      <w:r w:rsidR="00BB7389">
        <w:rPr>
          <w:rFonts w:ascii="ＭＳ 明朝" w:hAnsi="ＭＳ 明朝" w:cs="ＭＳ 明朝"/>
          <w:color w:val="000000"/>
          <w:sz w:val="20"/>
          <w:szCs w:val="20"/>
        </w:rPr>
        <w:t>※</w:t>
      </w:r>
      <w:r w:rsidR="00553218">
        <w:rPr>
          <w:rFonts w:ascii="ＭＳ 明朝" w:hAnsi="ＭＳ 明朝" w:cs="ＭＳ 明朝"/>
          <w:color w:val="000000"/>
          <w:sz w:val="20"/>
          <w:szCs w:val="20"/>
        </w:rPr>
        <w:t>の部分は</w:t>
      </w:r>
      <w:r w:rsidR="00327C39">
        <w:rPr>
          <w:rFonts w:ascii="ＭＳ 明朝" w:hAnsi="ＭＳ 明朝" w:cs="ＭＳ 明朝"/>
          <w:color w:val="000000"/>
          <w:sz w:val="20"/>
          <w:szCs w:val="20"/>
        </w:rPr>
        <w:t>、</w:t>
      </w:r>
      <w:r w:rsidR="00553218">
        <w:rPr>
          <w:rFonts w:ascii="ＭＳ 明朝" w:hAnsi="ＭＳ 明朝" w:cs="ＭＳ 明朝"/>
          <w:color w:val="000000"/>
          <w:sz w:val="20"/>
          <w:szCs w:val="20"/>
        </w:rPr>
        <w:t>当てはまる番号を〇で囲んで</w:t>
      </w:r>
      <w:r w:rsidR="00D43702">
        <w:rPr>
          <w:rFonts w:ascii="ＭＳ 明朝" w:hAnsi="ＭＳ 明朝" w:cs="ＭＳ 明朝"/>
          <w:color w:val="000000"/>
          <w:sz w:val="20"/>
          <w:szCs w:val="20"/>
        </w:rPr>
        <w:t>ください。</w:t>
      </w:r>
    </w:p>
    <w:p w14:paraId="11837C47" w14:textId="77777777" w:rsidR="00553218" w:rsidRDefault="005871DC" w:rsidP="00E6349D">
      <w:pPr>
        <w:rPr>
          <w:color w:val="000000"/>
        </w:rPr>
      </w:pPr>
      <w:r>
        <w:rPr>
          <w:color w:val="000000"/>
        </w:rPr>
        <w:t xml:space="preserve">　　　　　　　　　　　　　　　　　　　　</w:t>
      </w:r>
    </w:p>
    <w:p w14:paraId="7C436716" w14:textId="77777777" w:rsidR="00442BC7" w:rsidRDefault="00442BC7" w:rsidP="00F50BA7">
      <w:pPr>
        <w:ind w:firstLineChars="1900" w:firstLine="3990"/>
        <w:rPr>
          <w:color w:val="000000"/>
        </w:rPr>
      </w:pPr>
    </w:p>
    <w:p w14:paraId="40D6B925" w14:textId="77777777" w:rsidR="00442BC7" w:rsidRDefault="00442BC7" w:rsidP="00F50BA7">
      <w:pPr>
        <w:ind w:firstLineChars="1900" w:firstLine="3990"/>
        <w:rPr>
          <w:color w:val="000000"/>
        </w:rPr>
      </w:pPr>
    </w:p>
    <w:p w14:paraId="0889878D" w14:textId="77777777" w:rsidR="00442BC7" w:rsidRDefault="00442BC7" w:rsidP="00F50BA7">
      <w:pPr>
        <w:ind w:firstLineChars="1900" w:firstLine="3990"/>
        <w:rPr>
          <w:color w:val="000000"/>
        </w:rPr>
      </w:pPr>
    </w:p>
    <w:p w14:paraId="1F21EE29" w14:textId="77777777" w:rsidR="00E6349D" w:rsidRDefault="00553218" w:rsidP="00F50BA7">
      <w:pPr>
        <w:ind w:firstLineChars="1900" w:firstLine="3990"/>
        <w:rPr>
          <w:color w:val="000000"/>
        </w:rPr>
      </w:pPr>
      <w:r>
        <w:rPr>
          <w:color w:val="000000"/>
        </w:rPr>
        <w:t>特代</w:t>
      </w:r>
      <w:r w:rsidR="005871DC">
        <w:rPr>
          <w:color w:val="000000"/>
        </w:rPr>
        <w:t>（１／</w:t>
      </w:r>
      <w:r w:rsidR="00005753">
        <w:rPr>
          <w:color w:val="000000"/>
        </w:rPr>
        <w:t>２</w:t>
      </w:r>
      <w:r w:rsidR="005871DC">
        <w:rPr>
          <w:color w:val="000000"/>
        </w:rPr>
        <w:t xml:space="preserve">）　　　　　　　</w:t>
      </w:r>
    </w:p>
    <w:p w14:paraId="73BA6EBD" w14:textId="77777777" w:rsidR="00442BC7" w:rsidRDefault="00442BC7" w:rsidP="00F50BA7">
      <w:pPr>
        <w:ind w:firstLineChars="1900" w:firstLine="3990"/>
        <w:rPr>
          <w:color w:val="000000"/>
        </w:rPr>
      </w:pP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072"/>
      </w:tblGrid>
      <w:tr w:rsidR="00C23B18" w:rsidRPr="009072EF" w14:paraId="29ABE962" w14:textId="77777777" w:rsidTr="003D48B9">
        <w:trPr>
          <w:trHeight w:val="540"/>
        </w:trPr>
        <w:tc>
          <w:tcPr>
            <w:tcW w:w="9072" w:type="dxa"/>
            <w:shd w:val="clear" w:color="auto" w:fill="auto"/>
          </w:tcPr>
          <w:p w14:paraId="52372C50" w14:textId="77777777" w:rsidR="00C23B18" w:rsidRPr="00087C35" w:rsidRDefault="00087C35" w:rsidP="00087C35">
            <w:pPr>
              <w:pStyle w:val="a3"/>
              <w:spacing w:beforeLines="100" w:before="240" w:line="154" w:lineRule="exact"/>
              <w:ind w:firstLineChars="500" w:firstLine="1405"/>
              <w:rPr>
                <w:b/>
                <w:color w:val="000000"/>
                <w:spacing w:val="0"/>
                <w:sz w:val="28"/>
                <w:szCs w:val="28"/>
              </w:rPr>
            </w:pPr>
            <w:r w:rsidRPr="00087C35">
              <w:rPr>
                <w:b/>
                <w:color w:val="000000"/>
                <w:spacing w:val="0"/>
                <w:sz w:val="28"/>
                <w:szCs w:val="28"/>
              </w:rPr>
              <w:t>申　　　立　　　て　　　の　　　趣　　　旨</w:t>
            </w:r>
          </w:p>
        </w:tc>
      </w:tr>
      <w:tr w:rsidR="00C23B18" w:rsidRPr="009072EF" w14:paraId="004EC673" w14:textId="77777777" w:rsidTr="003D48B9">
        <w:trPr>
          <w:trHeight w:val="562"/>
        </w:trPr>
        <w:tc>
          <w:tcPr>
            <w:tcW w:w="9072" w:type="dxa"/>
            <w:shd w:val="clear" w:color="auto" w:fill="auto"/>
          </w:tcPr>
          <w:p w14:paraId="432512CB" w14:textId="77777777" w:rsidR="00C23B18" w:rsidRPr="003D48B9" w:rsidRDefault="00553218" w:rsidP="00553218">
            <w:pPr>
              <w:pStyle w:val="a3"/>
              <w:spacing w:beforeLines="100" w:before="240" w:line="154" w:lineRule="exact"/>
              <w:ind w:firstLineChars="200" w:firstLine="480"/>
              <w:rPr>
                <w:color w:val="000000"/>
                <w:spacing w:val="0"/>
                <w:sz w:val="24"/>
                <w:szCs w:val="24"/>
              </w:rPr>
            </w:pPr>
            <w:r>
              <w:rPr>
                <w:rFonts w:hint="eastAsia"/>
                <w:color w:val="000000"/>
                <w:spacing w:val="0"/>
                <w:sz w:val="24"/>
                <w:szCs w:val="24"/>
              </w:rPr>
              <w:t>特</w:t>
            </w:r>
            <w:r>
              <w:rPr>
                <w:rFonts w:hint="eastAsia"/>
                <w:color w:val="000000"/>
                <w:spacing w:val="0"/>
                <w:sz w:val="24"/>
                <w:szCs w:val="24"/>
              </w:rPr>
              <w:t xml:space="preserve"> </w:t>
            </w:r>
            <w:r>
              <w:rPr>
                <w:rFonts w:hint="eastAsia"/>
                <w:color w:val="000000"/>
                <w:spacing w:val="0"/>
                <w:sz w:val="24"/>
                <w:szCs w:val="24"/>
              </w:rPr>
              <w:t>別</w:t>
            </w:r>
            <w:r>
              <w:rPr>
                <w:rFonts w:hint="eastAsia"/>
                <w:color w:val="000000"/>
                <w:spacing w:val="0"/>
                <w:sz w:val="24"/>
                <w:szCs w:val="24"/>
              </w:rPr>
              <w:t xml:space="preserve"> </w:t>
            </w:r>
            <w:r>
              <w:rPr>
                <w:rFonts w:hint="eastAsia"/>
                <w:color w:val="000000"/>
                <w:spacing w:val="0"/>
                <w:sz w:val="24"/>
                <w:szCs w:val="24"/>
              </w:rPr>
              <w:t>代</w:t>
            </w:r>
            <w:r>
              <w:rPr>
                <w:rFonts w:hint="eastAsia"/>
                <w:color w:val="000000"/>
                <w:spacing w:val="0"/>
                <w:sz w:val="24"/>
                <w:szCs w:val="24"/>
              </w:rPr>
              <w:t xml:space="preserve"> </w:t>
            </w:r>
            <w:r>
              <w:rPr>
                <w:rFonts w:hint="eastAsia"/>
                <w:color w:val="000000"/>
                <w:spacing w:val="0"/>
                <w:sz w:val="24"/>
                <w:szCs w:val="24"/>
              </w:rPr>
              <w:t>理</w:t>
            </w:r>
            <w:r>
              <w:rPr>
                <w:rFonts w:hint="eastAsia"/>
                <w:color w:val="000000"/>
                <w:spacing w:val="0"/>
                <w:sz w:val="24"/>
                <w:szCs w:val="24"/>
              </w:rPr>
              <w:t xml:space="preserve"> </w:t>
            </w:r>
            <w:r>
              <w:rPr>
                <w:rFonts w:hint="eastAsia"/>
                <w:color w:val="000000"/>
                <w:spacing w:val="0"/>
                <w:sz w:val="24"/>
                <w:szCs w:val="24"/>
              </w:rPr>
              <w:t>人</w:t>
            </w:r>
            <w:r>
              <w:rPr>
                <w:rFonts w:hint="eastAsia"/>
                <w:color w:val="000000"/>
                <w:spacing w:val="0"/>
                <w:sz w:val="24"/>
                <w:szCs w:val="24"/>
              </w:rPr>
              <w:t xml:space="preserve"> </w:t>
            </w:r>
            <w:r>
              <w:rPr>
                <w:rFonts w:hint="eastAsia"/>
                <w:color w:val="000000"/>
                <w:spacing w:val="0"/>
                <w:sz w:val="24"/>
                <w:szCs w:val="24"/>
              </w:rPr>
              <w:t>の</w:t>
            </w:r>
            <w:r>
              <w:rPr>
                <w:rFonts w:hint="eastAsia"/>
                <w:color w:val="000000"/>
                <w:spacing w:val="0"/>
                <w:sz w:val="24"/>
                <w:szCs w:val="24"/>
              </w:rPr>
              <w:t xml:space="preserve"> </w:t>
            </w:r>
            <w:r>
              <w:rPr>
                <w:rFonts w:hint="eastAsia"/>
                <w:color w:val="000000"/>
                <w:spacing w:val="0"/>
                <w:sz w:val="24"/>
                <w:szCs w:val="24"/>
              </w:rPr>
              <w:t>選</w:t>
            </w:r>
            <w:r>
              <w:rPr>
                <w:rFonts w:hint="eastAsia"/>
                <w:color w:val="000000"/>
                <w:spacing w:val="0"/>
                <w:sz w:val="24"/>
                <w:szCs w:val="24"/>
              </w:rPr>
              <w:t xml:space="preserve"> </w:t>
            </w:r>
            <w:r>
              <w:rPr>
                <w:rFonts w:hint="eastAsia"/>
                <w:color w:val="000000"/>
                <w:spacing w:val="0"/>
                <w:sz w:val="24"/>
                <w:szCs w:val="24"/>
              </w:rPr>
              <w:t>任</w:t>
            </w:r>
            <w:r>
              <w:rPr>
                <w:rFonts w:hint="eastAsia"/>
                <w:color w:val="000000"/>
                <w:spacing w:val="0"/>
                <w:sz w:val="24"/>
                <w:szCs w:val="24"/>
              </w:rPr>
              <w:t xml:space="preserve"> </w:t>
            </w:r>
            <w:r>
              <w:rPr>
                <w:rFonts w:hint="eastAsia"/>
                <w:color w:val="000000"/>
                <w:spacing w:val="0"/>
                <w:sz w:val="24"/>
                <w:szCs w:val="24"/>
              </w:rPr>
              <w:t>を</w:t>
            </w:r>
            <w:r>
              <w:rPr>
                <w:rFonts w:hint="eastAsia"/>
                <w:color w:val="000000"/>
                <w:spacing w:val="0"/>
                <w:sz w:val="24"/>
                <w:szCs w:val="24"/>
              </w:rPr>
              <w:t xml:space="preserve"> </w:t>
            </w:r>
            <w:r>
              <w:rPr>
                <w:rFonts w:hint="eastAsia"/>
                <w:color w:val="000000"/>
                <w:spacing w:val="0"/>
                <w:sz w:val="24"/>
                <w:szCs w:val="24"/>
              </w:rPr>
              <w:t>求</w:t>
            </w:r>
            <w:r>
              <w:rPr>
                <w:rFonts w:hint="eastAsia"/>
                <w:color w:val="000000"/>
                <w:spacing w:val="0"/>
                <w:sz w:val="24"/>
                <w:szCs w:val="24"/>
              </w:rPr>
              <w:t xml:space="preserve"> </w:t>
            </w:r>
            <w:r>
              <w:rPr>
                <w:rFonts w:hint="eastAsia"/>
                <w:color w:val="000000"/>
                <w:spacing w:val="0"/>
                <w:sz w:val="24"/>
                <w:szCs w:val="24"/>
              </w:rPr>
              <w:t>め</w:t>
            </w:r>
            <w:r>
              <w:rPr>
                <w:rFonts w:hint="eastAsia"/>
                <w:color w:val="000000"/>
                <w:spacing w:val="0"/>
                <w:sz w:val="24"/>
                <w:szCs w:val="24"/>
              </w:rPr>
              <w:t xml:space="preserve"> </w:t>
            </w:r>
            <w:r>
              <w:rPr>
                <w:rFonts w:hint="eastAsia"/>
                <w:color w:val="000000"/>
                <w:spacing w:val="0"/>
                <w:sz w:val="24"/>
                <w:szCs w:val="24"/>
              </w:rPr>
              <w:t>る</w:t>
            </w:r>
            <w:r>
              <w:rPr>
                <w:rFonts w:hint="eastAsia"/>
                <w:color w:val="000000"/>
                <w:spacing w:val="0"/>
                <w:sz w:val="24"/>
                <w:szCs w:val="24"/>
              </w:rPr>
              <w:t xml:space="preserve"> </w:t>
            </w:r>
            <w:r>
              <w:rPr>
                <w:rFonts w:hint="eastAsia"/>
                <w:color w:val="000000"/>
                <w:spacing w:val="0"/>
                <w:sz w:val="24"/>
                <w:szCs w:val="24"/>
              </w:rPr>
              <w:t>。</w:t>
            </w:r>
          </w:p>
        </w:tc>
      </w:tr>
    </w:tbl>
    <w:p w14:paraId="691FCEF1" w14:textId="77777777" w:rsidR="00C23B18" w:rsidRPr="00073DF5" w:rsidRDefault="00C23B18" w:rsidP="00E6349D">
      <w:pPr>
        <w:suppressAutoHyphens/>
        <w:wordWrap w:val="0"/>
        <w:jc w:val="left"/>
        <w:textAlignment w:val="baseline"/>
        <w:rPr>
          <w:rFonts w:ascii="ＭＳ 明朝" w:hAnsi="Times New Roman"/>
          <w:color w:val="000000"/>
          <w:kern w:val="0"/>
          <w:sz w:val="16"/>
          <w:szCs w:val="16"/>
        </w:rPr>
      </w:pPr>
    </w:p>
    <w:tbl>
      <w:tblPr>
        <w:tblW w:w="9193" w:type="dxa"/>
        <w:tblInd w:w="1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913"/>
        <w:gridCol w:w="900"/>
        <w:gridCol w:w="942"/>
        <w:gridCol w:w="2127"/>
        <w:gridCol w:w="2409"/>
        <w:gridCol w:w="567"/>
        <w:gridCol w:w="1335"/>
      </w:tblGrid>
      <w:tr w:rsidR="00E6349D" w:rsidRPr="00D74252" w14:paraId="78284F2D" w14:textId="77777777" w:rsidTr="00FF46A0">
        <w:trPr>
          <w:trHeight w:val="384"/>
        </w:trPr>
        <w:tc>
          <w:tcPr>
            <w:tcW w:w="9193" w:type="dxa"/>
            <w:gridSpan w:val="7"/>
            <w:tcBorders>
              <w:top w:val="single" w:sz="18" w:space="0" w:color="000000"/>
              <w:left w:val="single" w:sz="18" w:space="0" w:color="000000"/>
              <w:bottom w:val="single" w:sz="4" w:space="0" w:color="auto"/>
              <w:right w:val="single" w:sz="18" w:space="0" w:color="000000"/>
            </w:tcBorders>
          </w:tcPr>
          <w:p w14:paraId="0452D0FE" w14:textId="77777777" w:rsidR="00E6349D" w:rsidRPr="00D74252" w:rsidRDefault="00E6349D" w:rsidP="00087C35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beforeLines="50" w:before="120" w:line="240" w:lineRule="exact"/>
              <w:jc w:val="left"/>
              <w:textAlignment w:val="baseline"/>
              <w:rPr>
                <w:rFonts w:ascii="ＭＳ 明朝" w:hAnsi="Times New Roman"/>
                <w:b/>
                <w:color w:val="000000"/>
                <w:kern w:val="0"/>
                <w:sz w:val="24"/>
              </w:rPr>
            </w:pPr>
            <w:r w:rsidRPr="00D74252">
              <w:rPr>
                <w:rFonts w:ascii="ＭＳ 明朝" w:hAnsi="ＭＳ 明朝" w:cs="ＭＳ 明朝"/>
                <w:color w:val="000000"/>
                <w:kern w:val="0"/>
                <w:sz w:val="16"/>
                <w:szCs w:val="16"/>
              </w:rPr>
              <w:t xml:space="preserve">      </w:t>
            </w:r>
            <w:r w:rsidR="005C4620">
              <w:rPr>
                <w:rFonts w:ascii="ＭＳ 明朝" w:hAnsi="ＭＳ 明朝" w:cs="ＭＳ 明朝"/>
                <w:color w:val="000000"/>
                <w:kern w:val="0"/>
                <w:sz w:val="16"/>
                <w:szCs w:val="16"/>
              </w:rPr>
              <w:t xml:space="preserve">　　　　　　</w:t>
            </w:r>
            <w:r w:rsidRPr="00D74252">
              <w:rPr>
                <w:rFonts w:ascii="ＭＳ 明朝" w:hAnsi="ＭＳ 明朝" w:cs="ＭＳ 明朝"/>
                <w:color w:val="000000"/>
                <w:kern w:val="0"/>
                <w:sz w:val="16"/>
                <w:szCs w:val="16"/>
              </w:rPr>
              <w:t xml:space="preserve">          </w:t>
            </w:r>
            <w:r w:rsidRPr="00D74252">
              <w:rPr>
                <w:rFonts w:ascii="ＭＳ 明朝" w:hAnsi="ＭＳ 明朝" w:cs="ＭＳ 明朝"/>
                <w:color w:val="000000"/>
                <w:kern w:val="0"/>
                <w:sz w:val="24"/>
              </w:rPr>
              <w:t xml:space="preserve"> </w:t>
            </w:r>
            <w:r w:rsidR="00BB2A69">
              <w:rPr>
                <w:rFonts w:ascii="ＭＳ 明朝" w:hAnsi="ＭＳ 明朝" w:cs="ＭＳ 明朝" w:hint="eastAsia"/>
                <w:b/>
                <w:color w:val="000000"/>
                <w:kern w:val="0"/>
                <w:sz w:val="24"/>
              </w:rPr>
              <w:t xml:space="preserve">申　　立　　て　　の　　</w:t>
            </w:r>
            <w:r w:rsidR="000409CF">
              <w:rPr>
                <w:rFonts w:ascii="ＭＳ 明朝" w:hAnsi="ＭＳ 明朝" w:cs="ＭＳ 明朝" w:hint="eastAsia"/>
                <w:b/>
                <w:color w:val="000000"/>
                <w:kern w:val="0"/>
                <w:sz w:val="24"/>
              </w:rPr>
              <w:t>理　　由</w:t>
            </w:r>
          </w:p>
        </w:tc>
      </w:tr>
      <w:tr w:rsidR="00087C35" w:rsidRPr="00D74252" w14:paraId="6E78A1D9" w14:textId="77777777" w:rsidTr="00FF46A0">
        <w:trPr>
          <w:trHeight w:val="643"/>
        </w:trPr>
        <w:tc>
          <w:tcPr>
            <w:tcW w:w="2755" w:type="dxa"/>
            <w:gridSpan w:val="3"/>
            <w:tcBorders>
              <w:top w:val="single" w:sz="4" w:space="0" w:color="auto"/>
              <w:left w:val="single" w:sz="18" w:space="0" w:color="000000"/>
              <w:bottom w:val="dotted" w:sz="4" w:space="0" w:color="auto"/>
              <w:right w:val="single" w:sz="4" w:space="0" w:color="auto"/>
            </w:tcBorders>
          </w:tcPr>
          <w:p w14:paraId="3D726650" w14:textId="77777777" w:rsidR="00B51CA0" w:rsidRPr="00E431B8" w:rsidRDefault="00553218" w:rsidP="00442BC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beforeLines="100" w:before="240" w:line="232" w:lineRule="atLeast"/>
              <w:ind w:firstLineChars="200" w:firstLine="440"/>
              <w:jc w:val="left"/>
              <w:textAlignment w:val="baseline"/>
              <w:rPr>
                <w:rFonts w:ascii="ＭＳ 明朝" w:hAnsi="Times New Roman"/>
                <w:color w:val="000000"/>
                <w:kern w:val="0"/>
                <w:sz w:val="22"/>
                <w:szCs w:val="22"/>
              </w:rPr>
            </w:pPr>
            <w:r>
              <w:rPr>
                <w:rFonts w:ascii="ＭＳ 明朝" w:hAnsi="Times New Roman"/>
                <w:color w:val="000000"/>
                <w:kern w:val="0"/>
                <w:sz w:val="22"/>
                <w:szCs w:val="22"/>
              </w:rPr>
              <w:t>利益相反する者</w:t>
            </w:r>
          </w:p>
        </w:tc>
        <w:tc>
          <w:tcPr>
            <w:tcW w:w="6438" w:type="dxa"/>
            <w:gridSpan w:val="4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18" w:space="0" w:color="000000"/>
            </w:tcBorders>
          </w:tcPr>
          <w:p w14:paraId="68CBD35E" w14:textId="77777777" w:rsidR="00087C35" w:rsidRPr="00087C35" w:rsidRDefault="00553218" w:rsidP="00C53D8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beforeLines="100" w:before="240" w:line="232" w:lineRule="atLeast"/>
              <w:jc w:val="left"/>
              <w:textAlignment w:val="baseline"/>
              <w:rPr>
                <w:rFonts w:ascii="ＭＳ 明朝" w:hAnsi="Times New Roman"/>
                <w:color w:val="000000"/>
                <w:kern w:val="0"/>
                <w:sz w:val="22"/>
                <w:szCs w:val="22"/>
              </w:rPr>
            </w:pPr>
            <w:r>
              <w:rPr>
                <w:rFonts w:ascii="ＭＳ 明朝" w:hAnsi="Times New Roman" w:hint="eastAsia"/>
                <w:color w:val="000000"/>
                <w:kern w:val="0"/>
                <w:sz w:val="22"/>
                <w:szCs w:val="22"/>
              </w:rPr>
              <w:t xml:space="preserve">　</w:t>
            </w:r>
            <w:r w:rsidR="00C53D83">
              <w:rPr>
                <w:rFonts w:ascii="ＭＳ 明朝" w:hAnsi="Times New Roman" w:hint="eastAsia"/>
                <w:color w:val="000000"/>
                <w:kern w:val="0"/>
                <w:sz w:val="22"/>
                <w:szCs w:val="22"/>
              </w:rPr>
              <w:t xml:space="preserve">　　　　</w:t>
            </w:r>
            <w:r>
              <w:rPr>
                <w:rFonts w:ascii="ＭＳ 明朝" w:hAnsi="Times New Roman" w:hint="eastAsia"/>
                <w:color w:val="000000"/>
                <w:kern w:val="0"/>
                <w:sz w:val="22"/>
                <w:szCs w:val="22"/>
              </w:rPr>
              <w:t>利</w:t>
            </w:r>
            <w:r w:rsidR="00C53D83">
              <w:rPr>
                <w:rFonts w:ascii="ＭＳ 明朝" w:hAnsi="Times New Roman" w:hint="eastAsia"/>
                <w:color w:val="000000"/>
                <w:kern w:val="0"/>
                <w:sz w:val="22"/>
                <w:szCs w:val="22"/>
              </w:rPr>
              <w:t xml:space="preserve">　</w:t>
            </w:r>
            <w:r>
              <w:rPr>
                <w:rFonts w:ascii="ＭＳ 明朝" w:hAnsi="Times New Roman" w:hint="eastAsia"/>
                <w:color w:val="000000"/>
                <w:kern w:val="0"/>
                <w:sz w:val="22"/>
                <w:szCs w:val="22"/>
              </w:rPr>
              <w:t>益</w:t>
            </w:r>
            <w:r w:rsidR="00C53D83">
              <w:rPr>
                <w:rFonts w:ascii="ＭＳ 明朝" w:hAnsi="Times New Roman" w:hint="eastAsia"/>
                <w:color w:val="000000"/>
                <w:kern w:val="0"/>
                <w:sz w:val="22"/>
                <w:szCs w:val="22"/>
              </w:rPr>
              <w:t xml:space="preserve">　</w:t>
            </w:r>
            <w:r>
              <w:rPr>
                <w:rFonts w:ascii="ＭＳ 明朝" w:hAnsi="Times New Roman" w:hint="eastAsia"/>
                <w:color w:val="000000"/>
                <w:kern w:val="0"/>
                <w:sz w:val="22"/>
                <w:szCs w:val="22"/>
              </w:rPr>
              <w:t>相</w:t>
            </w:r>
            <w:r w:rsidR="00C53D83">
              <w:rPr>
                <w:rFonts w:ascii="ＭＳ 明朝" w:hAnsi="Times New Roman" w:hint="eastAsia"/>
                <w:color w:val="000000"/>
                <w:kern w:val="0"/>
                <w:sz w:val="22"/>
                <w:szCs w:val="22"/>
              </w:rPr>
              <w:t xml:space="preserve">　</w:t>
            </w:r>
            <w:r>
              <w:rPr>
                <w:rFonts w:ascii="ＭＳ 明朝" w:hAnsi="Times New Roman" w:hint="eastAsia"/>
                <w:color w:val="000000"/>
                <w:kern w:val="0"/>
                <w:sz w:val="22"/>
                <w:szCs w:val="22"/>
              </w:rPr>
              <w:t>反</w:t>
            </w:r>
            <w:r w:rsidR="00C53D83">
              <w:rPr>
                <w:rFonts w:ascii="ＭＳ 明朝" w:hAnsi="Times New Roman" w:hint="eastAsia"/>
                <w:color w:val="000000"/>
                <w:kern w:val="0"/>
                <w:sz w:val="22"/>
                <w:szCs w:val="22"/>
              </w:rPr>
              <w:t xml:space="preserve">　</w:t>
            </w:r>
            <w:r>
              <w:rPr>
                <w:rFonts w:ascii="ＭＳ 明朝" w:hAnsi="Times New Roman" w:hint="eastAsia"/>
                <w:color w:val="000000"/>
                <w:kern w:val="0"/>
                <w:sz w:val="22"/>
                <w:szCs w:val="22"/>
              </w:rPr>
              <w:t>行</w:t>
            </w:r>
            <w:r w:rsidR="00C53D83">
              <w:rPr>
                <w:rFonts w:ascii="ＭＳ 明朝" w:hAnsi="Times New Roman" w:hint="eastAsia"/>
                <w:color w:val="000000"/>
                <w:kern w:val="0"/>
                <w:sz w:val="22"/>
                <w:szCs w:val="22"/>
              </w:rPr>
              <w:t xml:space="preserve">　</w:t>
            </w:r>
            <w:r>
              <w:rPr>
                <w:rFonts w:ascii="ＭＳ 明朝" w:hAnsi="Times New Roman" w:hint="eastAsia"/>
                <w:color w:val="000000"/>
                <w:kern w:val="0"/>
                <w:sz w:val="22"/>
                <w:szCs w:val="22"/>
              </w:rPr>
              <w:t>為</w:t>
            </w:r>
            <w:r w:rsidR="00C53D83">
              <w:rPr>
                <w:rFonts w:ascii="ＭＳ 明朝" w:hAnsi="Times New Roman" w:hint="eastAsia"/>
                <w:color w:val="000000"/>
                <w:kern w:val="0"/>
                <w:sz w:val="22"/>
                <w:szCs w:val="22"/>
              </w:rPr>
              <w:t xml:space="preserve">　</w:t>
            </w:r>
            <w:r>
              <w:rPr>
                <w:rFonts w:ascii="ＭＳ 明朝" w:hAnsi="Times New Roman" w:hint="eastAsia"/>
                <w:color w:val="000000"/>
                <w:kern w:val="0"/>
                <w:sz w:val="22"/>
                <w:szCs w:val="22"/>
              </w:rPr>
              <w:t>の</w:t>
            </w:r>
            <w:r w:rsidR="00C53D83">
              <w:rPr>
                <w:rFonts w:ascii="ＭＳ 明朝" w:hAnsi="Times New Roman" w:hint="eastAsia"/>
                <w:color w:val="000000"/>
                <w:kern w:val="0"/>
                <w:sz w:val="22"/>
                <w:szCs w:val="22"/>
              </w:rPr>
              <w:t xml:space="preserve">　</w:t>
            </w:r>
            <w:r>
              <w:rPr>
                <w:rFonts w:ascii="ＭＳ 明朝" w:hAnsi="Times New Roman" w:hint="eastAsia"/>
                <w:color w:val="000000"/>
                <w:kern w:val="0"/>
                <w:sz w:val="22"/>
                <w:szCs w:val="22"/>
              </w:rPr>
              <w:t>内</w:t>
            </w:r>
            <w:r w:rsidR="00C53D83">
              <w:rPr>
                <w:rFonts w:ascii="ＭＳ 明朝" w:hAnsi="Times New Roman" w:hint="eastAsia"/>
                <w:color w:val="000000"/>
                <w:kern w:val="0"/>
                <w:sz w:val="22"/>
                <w:szCs w:val="22"/>
              </w:rPr>
              <w:t xml:space="preserve">　</w:t>
            </w:r>
            <w:r>
              <w:rPr>
                <w:rFonts w:ascii="ＭＳ 明朝" w:hAnsi="Times New Roman" w:hint="eastAsia"/>
                <w:color w:val="000000"/>
                <w:kern w:val="0"/>
                <w:sz w:val="22"/>
                <w:szCs w:val="22"/>
              </w:rPr>
              <w:t>容</w:t>
            </w:r>
          </w:p>
        </w:tc>
      </w:tr>
      <w:tr w:rsidR="00042CBD" w:rsidRPr="00DD053A" w14:paraId="3C850E81" w14:textId="77777777" w:rsidTr="00FF46A0">
        <w:trPr>
          <w:trHeight w:val="2551"/>
        </w:trPr>
        <w:tc>
          <w:tcPr>
            <w:tcW w:w="2755" w:type="dxa"/>
            <w:gridSpan w:val="3"/>
            <w:vMerge w:val="restart"/>
            <w:tcBorders>
              <w:top w:val="dotted" w:sz="4" w:space="0" w:color="auto"/>
              <w:left w:val="single" w:sz="18" w:space="0" w:color="000000"/>
              <w:right w:val="single" w:sz="4" w:space="0" w:color="auto"/>
            </w:tcBorders>
          </w:tcPr>
          <w:p w14:paraId="24E606D5" w14:textId="77777777" w:rsidR="00042CBD" w:rsidRDefault="00042CBD" w:rsidP="00FF46A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beforeLines="50" w:before="120" w:line="232" w:lineRule="atLeast"/>
              <w:jc w:val="left"/>
              <w:textAlignment w:val="baseline"/>
              <w:rPr>
                <w:rFonts w:ascii="ＭＳ 明朝" w:hAnsi="Times New Roman"/>
                <w:color w:val="000000"/>
                <w:kern w:val="0"/>
                <w:sz w:val="22"/>
                <w:szCs w:val="22"/>
              </w:rPr>
            </w:pPr>
            <w:r>
              <w:rPr>
                <w:rFonts w:ascii="ＭＳ 明朝" w:hAnsi="Times New Roman" w:hint="eastAsia"/>
                <w:color w:val="000000"/>
                <w:kern w:val="0"/>
                <w:sz w:val="22"/>
                <w:szCs w:val="22"/>
              </w:rPr>
              <w:t>※</w:t>
            </w:r>
          </w:p>
          <w:p w14:paraId="27A0DCBE" w14:textId="77777777" w:rsidR="00042CBD" w:rsidRDefault="00042CBD" w:rsidP="00FF46A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beforeLines="50" w:before="120" w:afterLines="50" w:after="120" w:line="232" w:lineRule="atLeast"/>
              <w:ind w:leftChars="50" w:left="435" w:hangingChars="150" w:hanging="330"/>
              <w:jc w:val="left"/>
              <w:textAlignment w:val="baseline"/>
              <w:rPr>
                <w:rFonts w:ascii="ＭＳ 明朝" w:hAnsi="Times New Roman"/>
                <w:color w:val="000000"/>
                <w:kern w:val="0"/>
                <w:sz w:val="22"/>
                <w:szCs w:val="22"/>
              </w:rPr>
            </w:pPr>
            <w:r>
              <w:rPr>
                <w:rFonts w:ascii="ＭＳ 明朝" w:hAnsi="Times New Roman" w:hint="eastAsia"/>
                <w:color w:val="000000"/>
                <w:kern w:val="0"/>
                <w:sz w:val="22"/>
                <w:szCs w:val="22"/>
              </w:rPr>
              <w:t>１ 親権者と未成年者との間で利益が相反する。</w:t>
            </w:r>
          </w:p>
          <w:p w14:paraId="614123D0" w14:textId="77777777" w:rsidR="00042CBD" w:rsidRDefault="00042CBD" w:rsidP="00FF46A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beforeLines="50" w:before="120" w:afterLines="50" w:after="120" w:line="232" w:lineRule="atLeast"/>
              <w:ind w:leftChars="50" w:left="435" w:hangingChars="150" w:hanging="330"/>
              <w:jc w:val="left"/>
              <w:textAlignment w:val="baseline"/>
              <w:rPr>
                <w:rFonts w:ascii="ＭＳ 明朝" w:hAnsi="Times New Roman"/>
                <w:color w:val="000000"/>
                <w:kern w:val="0"/>
                <w:sz w:val="22"/>
                <w:szCs w:val="22"/>
              </w:rPr>
            </w:pPr>
            <w:r>
              <w:rPr>
                <w:rFonts w:ascii="ＭＳ 明朝" w:hAnsi="Times New Roman" w:hint="eastAsia"/>
                <w:color w:val="000000"/>
                <w:kern w:val="0"/>
                <w:sz w:val="22"/>
                <w:szCs w:val="22"/>
              </w:rPr>
              <w:t>２ 同一親権に服する他の子と未成年者との間で利益が相反する。</w:t>
            </w:r>
          </w:p>
          <w:p w14:paraId="1B07C4A5" w14:textId="77777777" w:rsidR="00042CBD" w:rsidRDefault="00042CBD" w:rsidP="00FF46A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beforeLines="50" w:before="120" w:afterLines="50" w:after="120" w:line="232" w:lineRule="atLeast"/>
              <w:ind w:leftChars="50" w:left="435" w:hangingChars="150" w:hanging="330"/>
              <w:jc w:val="left"/>
              <w:textAlignment w:val="baseline"/>
              <w:rPr>
                <w:rFonts w:ascii="ＭＳ 明朝" w:hAnsi="Times New Roman"/>
                <w:color w:val="000000"/>
                <w:kern w:val="0"/>
                <w:sz w:val="22"/>
                <w:szCs w:val="22"/>
              </w:rPr>
            </w:pPr>
            <w:r>
              <w:rPr>
                <w:rFonts w:ascii="ＭＳ 明朝" w:hAnsi="Times New Roman"/>
                <w:color w:val="000000"/>
                <w:kern w:val="0"/>
                <w:sz w:val="22"/>
                <w:szCs w:val="22"/>
              </w:rPr>
              <w:t>３</w:t>
            </w:r>
            <w:r>
              <w:rPr>
                <w:rFonts w:ascii="ＭＳ 明朝" w:hAnsi="Times New Roman" w:hint="eastAsia"/>
                <w:color w:val="000000"/>
                <w:kern w:val="0"/>
                <w:sz w:val="22"/>
                <w:szCs w:val="22"/>
              </w:rPr>
              <w:t xml:space="preserve"> 後見人と未成年者との間で利益が相反する。</w:t>
            </w:r>
          </w:p>
          <w:p w14:paraId="140FBEDE" w14:textId="77777777" w:rsidR="00042CBD" w:rsidRPr="00FB62E0" w:rsidRDefault="00D359F3" w:rsidP="00FF46A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beforeLines="50" w:before="120" w:afterLines="50" w:after="120" w:line="232" w:lineRule="atLeast"/>
              <w:ind w:leftChars="50" w:left="435" w:hangingChars="150" w:hanging="330"/>
              <w:jc w:val="left"/>
              <w:textAlignment w:val="baseline"/>
              <w:rPr>
                <w:rFonts w:ascii="ＭＳ 明朝" w:hAnsi="Times New Roman"/>
                <w:color w:val="000000"/>
                <w:kern w:val="0"/>
                <w:sz w:val="22"/>
                <w:szCs w:val="22"/>
              </w:rPr>
            </w:pPr>
            <w:r>
              <w:rPr>
                <w:rFonts w:ascii="ＭＳ 明朝" w:hAnsi="Times New Roman"/>
                <w:noProof/>
                <w:color w:val="000000"/>
                <w:kern w:val="0"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57216" behindDoc="0" locked="0" layoutInCell="1" allowOverlap="1" wp14:anchorId="78C39B52" wp14:editId="032A8118">
                      <wp:simplePos x="0" y="0"/>
                      <wp:positionH relativeFrom="column">
                        <wp:posOffset>198120</wp:posOffset>
                      </wp:positionH>
                      <wp:positionV relativeFrom="paragraph">
                        <wp:posOffset>271780</wp:posOffset>
                      </wp:positionV>
                      <wp:extent cx="90805" cy="581025"/>
                      <wp:effectExtent l="0" t="0" r="0" b="0"/>
                      <wp:wrapNone/>
                      <wp:docPr id="2" name="AutoShape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90805" cy="581025"/>
                              </a:xfrm>
                              <a:prstGeom prst="leftBracket">
                                <a:avLst>
                                  <a:gd name="adj" fmla="val 53322"/>
                                </a:avLst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3C020B6C" id="_x0000_t85" coordsize="21600,21600" o:spt="85" adj="1800" path="m21600,qx0@0l0@1qy21600,21600e" filled="f">
                      <v:formulas>
                        <v:f eqn="val #0"/>
                        <v:f eqn="sum 21600 0 #0"/>
                        <v:f eqn="prod #0 9598 32768"/>
                        <v:f eqn="sum 21600 0 @2"/>
                      </v:formulas>
                      <v:path arrowok="t" gradientshapeok="t" o:connecttype="custom" o:connectlocs="21600,0;0,10800;21600,21600" textboxrect="6326,@2,21600,@3"/>
                      <v:handles>
                        <v:h position="topLeft,#0" yrange="0,10800"/>
                      </v:handles>
                    </v:shapetype>
                    <v:shape id="AutoShape 4" o:spid="_x0000_s1026" type="#_x0000_t85" style="position:absolute;left:0;text-align:left;margin-left:15.6pt;margin-top:21.4pt;width:7.15pt;height:45.7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">
                      <v:textbox inset="5.85pt,.7pt,5.85pt,.7pt"/>
                    </v:shape>
                  </w:pict>
                </mc:Fallback>
              </mc:AlternateContent>
            </w:r>
            <w:r>
              <w:rPr>
                <w:rFonts w:ascii="ＭＳ 明朝" w:hAnsi="Times New Roman"/>
                <w:noProof/>
                <w:color w:val="000000"/>
                <w:kern w:val="0"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 wp14:anchorId="10A72334" wp14:editId="76FE3F2E">
                      <wp:simplePos x="0" y="0"/>
                      <wp:positionH relativeFrom="column">
                        <wp:posOffset>1464945</wp:posOffset>
                      </wp:positionH>
                      <wp:positionV relativeFrom="paragraph">
                        <wp:posOffset>271780</wp:posOffset>
                      </wp:positionV>
                      <wp:extent cx="123825" cy="581025"/>
                      <wp:effectExtent l="0" t="0" r="0" b="0"/>
                      <wp:wrapNone/>
                      <wp:docPr id="1" name="AutoShape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123825" cy="581025"/>
                              </a:xfrm>
                              <a:prstGeom prst="rightBracket">
                                <a:avLst>
                                  <a:gd name="adj" fmla="val 39103"/>
                                </a:avLst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2E8DA338" id="_x0000_t86" coordsize="21600,21600" o:spt="86" adj="1800" path="m,qx21600@0l21600@1qy,21600e" filled="f">
                      <v:formulas>
                        <v:f eqn="val #0"/>
                        <v:f eqn="sum 21600 0 #0"/>
                        <v:f eqn="prod #0 9598 32768"/>
                        <v:f eqn="sum 21600 0 @2"/>
                      </v:formulas>
                      <v:path arrowok="t" gradientshapeok="t" o:connecttype="custom" o:connectlocs="0,0;0,21600;21600,10800" textboxrect="0,@2,15274,@3"/>
                      <v:handles>
                        <v:h position="bottomRight,#0" yrange="0,10800"/>
                      </v:handles>
                    </v:shapetype>
                    <v:shape id="AutoShape 5" o:spid="_x0000_s1026" type="#_x0000_t86" style="position:absolute;left:0;text-align:left;margin-left:115.35pt;margin-top:21.4pt;width:9.75pt;height:45.7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">
                      <v:textbox inset="5.85pt,.7pt,5.85pt,.7pt"/>
                    </v:shape>
                  </w:pict>
                </mc:Fallback>
              </mc:AlternateContent>
            </w:r>
            <w:r w:rsidR="00042CBD">
              <w:rPr>
                <w:rFonts w:ascii="ＭＳ 明朝" w:hAnsi="Times New Roman"/>
                <w:color w:val="000000"/>
                <w:kern w:val="0"/>
                <w:sz w:val="22"/>
                <w:szCs w:val="22"/>
              </w:rPr>
              <w:t>４</w:t>
            </w:r>
            <w:r w:rsidR="00042CBD">
              <w:rPr>
                <w:rFonts w:ascii="ＭＳ 明朝" w:hAnsi="Times New Roman" w:hint="eastAsia"/>
                <w:color w:val="000000"/>
                <w:kern w:val="0"/>
                <w:sz w:val="22"/>
                <w:szCs w:val="22"/>
              </w:rPr>
              <w:t xml:space="preserve"> その他</w:t>
            </w:r>
          </w:p>
        </w:tc>
        <w:tc>
          <w:tcPr>
            <w:tcW w:w="6438" w:type="dxa"/>
            <w:gridSpan w:val="4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18" w:space="0" w:color="000000"/>
            </w:tcBorders>
          </w:tcPr>
          <w:p w14:paraId="3B1A04B8" w14:textId="77777777" w:rsidR="00042CBD" w:rsidRDefault="00042CBD" w:rsidP="00087C35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beforeLines="50" w:before="120" w:line="232" w:lineRule="atLeast"/>
              <w:jc w:val="left"/>
              <w:textAlignment w:val="baseline"/>
              <w:rPr>
                <w:rFonts w:ascii="ＭＳ 明朝" w:hAnsi="Times New Roman"/>
                <w:color w:val="000000"/>
                <w:kern w:val="0"/>
                <w:sz w:val="22"/>
                <w:szCs w:val="22"/>
              </w:rPr>
            </w:pPr>
            <w:r>
              <w:rPr>
                <w:rFonts w:ascii="ＭＳ 明朝" w:hAnsi="Times New Roman" w:hint="eastAsia"/>
                <w:color w:val="000000"/>
                <w:kern w:val="0"/>
                <w:sz w:val="22"/>
                <w:szCs w:val="22"/>
              </w:rPr>
              <w:t>※</w:t>
            </w:r>
          </w:p>
          <w:p w14:paraId="7033D7EA" w14:textId="77777777" w:rsidR="00042CBD" w:rsidRDefault="00042CBD" w:rsidP="00087C35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beforeLines="50" w:before="120" w:line="232" w:lineRule="atLeast"/>
              <w:jc w:val="left"/>
              <w:textAlignment w:val="baseline"/>
              <w:rPr>
                <w:rFonts w:ascii="ＭＳ 明朝" w:hAnsi="Times New Roman"/>
                <w:color w:val="000000"/>
                <w:kern w:val="0"/>
                <w:sz w:val="22"/>
                <w:szCs w:val="22"/>
              </w:rPr>
            </w:pPr>
            <w:r>
              <w:rPr>
                <w:rFonts w:ascii="ＭＳ 明朝" w:hAnsi="Times New Roman"/>
                <w:color w:val="000000"/>
                <w:kern w:val="0"/>
                <w:sz w:val="22"/>
                <w:szCs w:val="22"/>
              </w:rPr>
              <w:t xml:space="preserve">　１　被相続人亡</w:t>
            </w:r>
            <w:r w:rsidRPr="00C53D83">
              <w:rPr>
                <w:rFonts w:ascii="ＭＳ 明朝" w:hAnsi="Times New Roman"/>
                <w:color w:val="000000"/>
                <w:kern w:val="0"/>
                <w:sz w:val="22"/>
                <w:szCs w:val="22"/>
                <w:u w:val="dotted"/>
              </w:rPr>
              <w:t xml:space="preserve">　　　　　　　　　　</w:t>
            </w:r>
            <w:r>
              <w:rPr>
                <w:rFonts w:ascii="ＭＳ 明朝" w:hAnsi="Times New Roman"/>
                <w:color w:val="000000"/>
                <w:kern w:val="0"/>
                <w:sz w:val="22"/>
                <w:szCs w:val="22"/>
              </w:rPr>
              <w:t>の遺産を分割するため</w:t>
            </w:r>
          </w:p>
          <w:p w14:paraId="0FEF1A61" w14:textId="77777777" w:rsidR="00042CBD" w:rsidRDefault="00042CBD" w:rsidP="00087C35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beforeLines="50" w:before="120" w:line="232" w:lineRule="atLeast"/>
              <w:jc w:val="left"/>
              <w:textAlignment w:val="baseline"/>
              <w:rPr>
                <w:rFonts w:ascii="ＭＳ 明朝" w:hAnsi="Times New Roman"/>
                <w:color w:val="000000"/>
                <w:kern w:val="0"/>
                <w:sz w:val="22"/>
                <w:szCs w:val="22"/>
              </w:rPr>
            </w:pPr>
            <w:r>
              <w:rPr>
                <w:rFonts w:ascii="ＭＳ 明朝" w:hAnsi="Times New Roman"/>
                <w:color w:val="000000"/>
                <w:kern w:val="0"/>
                <w:sz w:val="22"/>
                <w:szCs w:val="22"/>
              </w:rPr>
              <w:t xml:space="preserve">　２　被相続人亡</w:t>
            </w:r>
            <w:r w:rsidRPr="00C53D83">
              <w:rPr>
                <w:rFonts w:ascii="ＭＳ 明朝" w:hAnsi="Times New Roman"/>
                <w:color w:val="000000"/>
                <w:kern w:val="0"/>
                <w:sz w:val="22"/>
                <w:szCs w:val="22"/>
                <w:u w:val="dotted"/>
              </w:rPr>
              <w:t xml:space="preserve">　　　　　　　　　　</w:t>
            </w:r>
            <w:r>
              <w:rPr>
                <w:rFonts w:ascii="ＭＳ 明朝" w:hAnsi="Times New Roman"/>
                <w:color w:val="000000"/>
                <w:kern w:val="0"/>
                <w:sz w:val="22"/>
                <w:szCs w:val="22"/>
              </w:rPr>
              <w:t>の相続を放棄するため</w:t>
            </w:r>
          </w:p>
          <w:p w14:paraId="62D3C424" w14:textId="77777777" w:rsidR="00042CBD" w:rsidRDefault="00042CBD" w:rsidP="00C53D8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beforeLines="50" w:before="120" w:line="232" w:lineRule="atLeast"/>
              <w:jc w:val="left"/>
              <w:textAlignment w:val="baseline"/>
              <w:rPr>
                <w:rFonts w:ascii="ＭＳ 明朝" w:hAnsi="Times New Roman"/>
                <w:color w:val="000000"/>
                <w:kern w:val="0"/>
                <w:sz w:val="22"/>
                <w:szCs w:val="22"/>
              </w:rPr>
            </w:pPr>
            <w:r>
              <w:rPr>
                <w:rFonts w:ascii="ＭＳ 明朝" w:hAnsi="Times New Roman"/>
                <w:color w:val="000000"/>
                <w:kern w:val="0"/>
                <w:sz w:val="22"/>
                <w:szCs w:val="22"/>
              </w:rPr>
              <w:t xml:space="preserve">　３　身分関係存否確定の調停・訴訟の申立てをするため</w:t>
            </w:r>
          </w:p>
          <w:p w14:paraId="71188F2A" w14:textId="77777777" w:rsidR="00042CBD" w:rsidRDefault="00042CBD" w:rsidP="00C53D8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beforeLines="50" w:before="120" w:line="232" w:lineRule="atLeast"/>
              <w:jc w:val="left"/>
              <w:textAlignment w:val="baseline"/>
              <w:rPr>
                <w:rFonts w:ascii="ＭＳ 明朝" w:hAnsi="Times New Roman"/>
                <w:color w:val="000000"/>
                <w:kern w:val="0"/>
                <w:sz w:val="22"/>
                <w:szCs w:val="22"/>
              </w:rPr>
            </w:pPr>
            <w:r>
              <w:rPr>
                <w:rFonts w:ascii="ＭＳ 明朝" w:hAnsi="Times New Roman"/>
                <w:color w:val="000000"/>
                <w:kern w:val="0"/>
                <w:sz w:val="22"/>
                <w:szCs w:val="22"/>
              </w:rPr>
              <w:t xml:space="preserve">　４　未成年者の所有する物件に</w:t>
            </w:r>
          </w:p>
          <w:p w14:paraId="56392249" w14:textId="77777777" w:rsidR="00042CBD" w:rsidRDefault="00042CBD" w:rsidP="00AE2F2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32" w:lineRule="atLeast"/>
              <w:jc w:val="left"/>
              <w:textAlignment w:val="baseline"/>
              <w:rPr>
                <w:rFonts w:ascii="ＭＳ 明朝" w:hAnsi="Times New Roman"/>
                <w:color w:val="000000"/>
                <w:kern w:val="0"/>
                <w:sz w:val="22"/>
                <w:szCs w:val="22"/>
              </w:rPr>
            </w:pPr>
            <w:r>
              <w:rPr>
                <w:rFonts w:ascii="ＭＳ 明朝" w:hAnsi="Times New Roman" w:hint="eastAsia"/>
                <w:color w:val="000000"/>
                <w:kern w:val="0"/>
                <w:sz w:val="22"/>
                <w:szCs w:val="22"/>
              </w:rPr>
              <w:t xml:space="preserve">　　　［ １ 抵当権　２ 根抵当権　］を設定するため</w:t>
            </w:r>
          </w:p>
          <w:p w14:paraId="68E5373D" w14:textId="77777777" w:rsidR="00042CBD" w:rsidRPr="00C53D83" w:rsidRDefault="00042CBD" w:rsidP="00FF46A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beforeLines="50" w:before="120" w:afterLines="50" w:after="120" w:line="232" w:lineRule="atLeast"/>
              <w:jc w:val="left"/>
              <w:textAlignment w:val="baseline"/>
              <w:rPr>
                <w:rFonts w:ascii="ＭＳ 明朝" w:hAnsi="Times New Roman"/>
                <w:color w:val="000000"/>
                <w:kern w:val="0"/>
                <w:sz w:val="22"/>
                <w:szCs w:val="22"/>
              </w:rPr>
            </w:pPr>
            <w:r>
              <w:rPr>
                <w:rFonts w:ascii="ＭＳ 明朝" w:hAnsi="Times New Roman"/>
                <w:color w:val="000000"/>
                <w:kern w:val="0"/>
                <w:sz w:val="22"/>
                <w:szCs w:val="22"/>
              </w:rPr>
              <w:t xml:space="preserve">　５　その他（　　　　　　　　　　　　　　　　　　　　）</w:t>
            </w:r>
          </w:p>
        </w:tc>
      </w:tr>
      <w:tr w:rsidR="00042CBD" w:rsidRPr="00DD053A" w14:paraId="54DC02CB" w14:textId="77777777" w:rsidTr="00FF46A0">
        <w:trPr>
          <w:trHeight w:val="450"/>
        </w:trPr>
        <w:tc>
          <w:tcPr>
            <w:tcW w:w="2755" w:type="dxa"/>
            <w:gridSpan w:val="3"/>
            <w:vMerge/>
            <w:tcBorders>
              <w:left w:val="single" w:sz="18" w:space="0" w:color="000000"/>
              <w:right w:val="single" w:sz="4" w:space="0" w:color="auto"/>
            </w:tcBorders>
          </w:tcPr>
          <w:p w14:paraId="578A418E" w14:textId="77777777" w:rsidR="00042CBD" w:rsidRPr="002B18F5" w:rsidRDefault="00042CBD" w:rsidP="009050B5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beforeLines="50" w:before="120" w:afterLines="50" w:after="120" w:line="232" w:lineRule="atLeast"/>
              <w:jc w:val="left"/>
              <w:textAlignment w:val="baseline"/>
              <w:rPr>
                <w:rFonts w:ascii="HG丸ｺﾞｼｯｸM-PRO" w:eastAsia="HG丸ｺﾞｼｯｸM-PRO" w:hAnsi="HG丸ｺﾞｼｯｸM-PRO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6438" w:type="dxa"/>
            <w:gridSpan w:val="4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18" w:space="0" w:color="000000"/>
            </w:tcBorders>
          </w:tcPr>
          <w:p w14:paraId="6E01C47E" w14:textId="77777777" w:rsidR="00042CBD" w:rsidRPr="00477B40" w:rsidRDefault="00042CBD" w:rsidP="00087C35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beforeLines="50" w:before="120" w:line="232" w:lineRule="atLeast"/>
              <w:jc w:val="left"/>
              <w:textAlignment w:val="baseline"/>
              <w:rPr>
                <w:rFonts w:ascii="ＭＳ 明朝" w:hAnsi="ＭＳ 明朝"/>
                <w:color w:val="000000"/>
                <w:kern w:val="0"/>
                <w:sz w:val="16"/>
                <w:szCs w:val="16"/>
              </w:rPr>
            </w:pPr>
            <w:r w:rsidRPr="00477B40">
              <w:rPr>
                <w:rFonts w:ascii="ＭＳ 明朝" w:hAnsi="ＭＳ 明朝" w:hint="eastAsia"/>
                <w:color w:val="000000"/>
                <w:kern w:val="0"/>
                <w:sz w:val="16"/>
                <w:szCs w:val="16"/>
              </w:rPr>
              <w:t>（その詳細）</w:t>
            </w:r>
          </w:p>
        </w:tc>
      </w:tr>
      <w:tr w:rsidR="00042CBD" w:rsidRPr="00DD053A" w14:paraId="66A92F77" w14:textId="77777777" w:rsidTr="00FF46A0">
        <w:trPr>
          <w:trHeight w:val="435"/>
        </w:trPr>
        <w:tc>
          <w:tcPr>
            <w:tcW w:w="2755" w:type="dxa"/>
            <w:gridSpan w:val="3"/>
            <w:vMerge/>
            <w:tcBorders>
              <w:left w:val="single" w:sz="18" w:space="0" w:color="000000"/>
              <w:right w:val="single" w:sz="4" w:space="0" w:color="auto"/>
            </w:tcBorders>
          </w:tcPr>
          <w:p w14:paraId="17640AAD" w14:textId="77777777" w:rsidR="00042CBD" w:rsidRPr="00FB62E0" w:rsidRDefault="00042CBD" w:rsidP="00916DC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beforeLines="50" w:before="120" w:afterLines="50" w:after="120" w:line="232" w:lineRule="atLeast"/>
              <w:jc w:val="left"/>
              <w:textAlignment w:val="baseline"/>
              <w:rPr>
                <w:rFonts w:ascii="ＭＳ 明朝" w:hAnsi="Times New Roman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6438" w:type="dxa"/>
            <w:gridSpan w:val="4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18" w:space="0" w:color="000000"/>
            </w:tcBorders>
          </w:tcPr>
          <w:p w14:paraId="73FA5C05" w14:textId="77777777" w:rsidR="00042CBD" w:rsidRPr="00FB62E0" w:rsidRDefault="00042CBD" w:rsidP="00087C35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beforeLines="50" w:before="120" w:line="232" w:lineRule="atLeast"/>
              <w:jc w:val="left"/>
              <w:textAlignment w:val="baseline"/>
              <w:rPr>
                <w:rFonts w:ascii="ＭＳ 明朝" w:hAnsi="Times New Roman"/>
                <w:color w:val="000000"/>
                <w:kern w:val="0"/>
                <w:sz w:val="22"/>
                <w:szCs w:val="22"/>
              </w:rPr>
            </w:pPr>
          </w:p>
        </w:tc>
      </w:tr>
      <w:tr w:rsidR="00042CBD" w:rsidRPr="00DD053A" w14:paraId="0BFAD2EB" w14:textId="77777777" w:rsidTr="00FF46A0">
        <w:trPr>
          <w:trHeight w:val="362"/>
        </w:trPr>
        <w:tc>
          <w:tcPr>
            <w:tcW w:w="2755" w:type="dxa"/>
            <w:gridSpan w:val="3"/>
            <w:vMerge/>
            <w:tcBorders>
              <w:left w:val="single" w:sz="18" w:space="0" w:color="000000"/>
              <w:right w:val="single" w:sz="4" w:space="0" w:color="auto"/>
            </w:tcBorders>
          </w:tcPr>
          <w:p w14:paraId="038EC79E" w14:textId="77777777" w:rsidR="00042CBD" w:rsidRPr="00FB62E0" w:rsidRDefault="00042CBD" w:rsidP="00916DC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beforeLines="50" w:before="120" w:afterLines="50" w:after="120" w:line="232" w:lineRule="atLeast"/>
              <w:jc w:val="left"/>
              <w:textAlignment w:val="baseline"/>
              <w:rPr>
                <w:rFonts w:ascii="ＭＳ 明朝" w:hAnsi="Times New Roman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6438" w:type="dxa"/>
            <w:gridSpan w:val="4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18" w:space="0" w:color="000000"/>
            </w:tcBorders>
          </w:tcPr>
          <w:p w14:paraId="178CB4A5" w14:textId="77777777" w:rsidR="00042CBD" w:rsidRDefault="00042CBD" w:rsidP="00087C35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beforeLines="50" w:before="120" w:line="232" w:lineRule="atLeast"/>
              <w:jc w:val="left"/>
              <w:textAlignment w:val="baseline"/>
              <w:rPr>
                <w:rFonts w:ascii="ＭＳ 明朝" w:hAnsi="Times New Roman"/>
                <w:color w:val="000000"/>
                <w:kern w:val="0"/>
                <w:sz w:val="22"/>
                <w:szCs w:val="22"/>
              </w:rPr>
            </w:pPr>
          </w:p>
        </w:tc>
      </w:tr>
      <w:tr w:rsidR="00042CBD" w:rsidRPr="00DD053A" w14:paraId="66D62EBE" w14:textId="77777777" w:rsidTr="00042CBD">
        <w:trPr>
          <w:trHeight w:val="495"/>
        </w:trPr>
        <w:tc>
          <w:tcPr>
            <w:tcW w:w="2755" w:type="dxa"/>
            <w:gridSpan w:val="3"/>
            <w:vMerge/>
            <w:tcBorders>
              <w:left w:val="single" w:sz="18" w:space="0" w:color="000000"/>
              <w:right w:val="single" w:sz="4" w:space="0" w:color="auto"/>
            </w:tcBorders>
          </w:tcPr>
          <w:p w14:paraId="307A44F5" w14:textId="77777777" w:rsidR="00042CBD" w:rsidRPr="00FB62E0" w:rsidRDefault="00042CBD" w:rsidP="00916DC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beforeLines="50" w:before="120" w:afterLines="50" w:after="120" w:line="232" w:lineRule="atLeast"/>
              <w:jc w:val="left"/>
              <w:textAlignment w:val="baseline"/>
              <w:rPr>
                <w:rFonts w:ascii="ＭＳ 明朝" w:hAnsi="Times New Roman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6438" w:type="dxa"/>
            <w:gridSpan w:val="4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18" w:space="0" w:color="000000"/>
            </w:tcBorders>
          </w:tcPr>
          <w:p w14:paraId="5DB43EB3" w14:textId="77777777" w:rsidR="00042CBD" w:rsidRPr="00FB62E0" w:rsidRDefault="00042CBD" w:rsidP="00087C35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beforeLines="50" w:before="120" w:line="232" w:lineRule="atLeast"/>
              <w:jc w:val="left"/>
              <w:textAlignment w:val="baseline"/>
              <w:rPr>
                <w:rFonts w:ascii="ＭＳ 明朝" w:hAnsi="Times New Roman"/>
                <w:color w:val="000000"/>
                <w:kern w:val="0"/>
                <w:sz w:val="22"/>
                <w:szCs w:val="22"/>
              </w:rPr>
            </w:pPr>
          </w:p>
        </w:tc>
      </w:tr>
      <w:tr w:rsidR="00042CBD" w:rsidRPr="00DD053A" w14:paraId="4FAE6EC9" w14:textId="77777777" w:rsidTr="00042CBD">
        <w:trPr>
          <w:trHeight w:val="564"/>
        </w:trPr>
        <w:tc>
          <w:tcPr>
            <w:tcW w:w="2755" w:type="dxa"/>
            <w:gridSpan w:val="3"/>
            <w:vMerge/>
            <w:tcBorders>
              <w:left w:val="single" w:sz="18" w:space="0" w:color="000000"/>
              <w:right w:val="single" w:sz="4" w:space="0" w:color="auto"/>
            </w:tcBorders>
          </w:tcPr>
          <w:p w14:paraId="41CC276F" w14:textId="77777777" w:rsidR="00042CBD" w:rsidRPr="00FB62E0" w:rsidRDefault="00042CBD" w:rsidP="00916DC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beforeLines="50" w:before="120" w:afterLines="50" w:after="120" w:line="232" w:lineRule="atLeast"/>
              <w:jc w:val="left"/>
              <w:textAlignment w:val="baseline"/>
              <w:rPr>
                <w:rFonts w:ascii="ＭＳ 明朝" w:hAnsi="Times New Roman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6438" w:type="dxa"/>
            <w:gridSpan w:val="4"/>
            <w:tcBorders>
              <w:top w:val="dotted" w:sz="4" w:space="0" w:color="auto"/>
              <w:left w:val="single" w:sz="4" w:space="0" w:color="auto"/>
              <w:right w:val="single" w:sz="18" w:space="0" w:color="000000"/>
            </w:tcBorders>
          </w:tcPr>
          <w:p w14:paraId="5011A331" w14:textId="77777777" w:rsidR="00042CBD" w:rsidRPr="00FB62E0" w:rsidRDefault="00042CBD" w:rsidP="00087C35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beforeLines="50" w:before="120" w:line="232" w:lineRule="atLeast"/>
              <w:jc w:val="left"/>
              <w:textAlignment w:val="baseline"/>
              <w:rPr>
                <w:rFonts w:ascii="ＭＳ 明朝" w:hAnsi="Times New Roman"/>
                <w:color w:val="000000"/>
                <w:kern w:val="0"/>
                <w:sz w:val="22"/>
                <w:szCs w:val="22"/>
              </w:rPr>
            </w:pPr>
          </w:p>
        </w:tc>
      </w:tr>
      <w:tr w:rsidR="00E63A07" w:rsidRPr="00B8212B" w14:paraId="0630D1E6" w14:textId="77777777" w:rsidTr="00E63A07">
        <w:trPr>
          <w:trHeight w:val="759"/>
        </w:trPr>
        <w:tc>
          <w:tcPr>
            <w:tcW w:w="913" w:type="dxa"/>
            <w:vMerge w:val="restart"/>
            <w:tcBorders>
              <w:top w:val="dotted" w:sz="4" w:space="0" w:color="auto"/>
              <w:left w:val="single" w:sz="18" w:space="0" w:color="000000"/>
              <w:right w:val="single" w:sz="4" w:space="0" w:color="auto"/>
            </w:tcBorders>
            <w:textDirection w:val="tbRlV"/>
          </w:tcPr>
          <w:p w14:paraId="71DCE2A4" w14:textId="77777777" w:rsidR="00E63A07" w:rsidRPr="00F50BA7" w:rsidRDefault="00F50BA7" w:rsidP="00F50BA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beforeLines="100" w:before="240" w:line="232" w:lineRule="atLeast"/>
              <w:ind w:left="567" w:right="113"/>
              <w:jc w:val="left"/>
              <w:textAlignment w:val="baseline"/>
              <w:rPr>
                <w:rFonts w:ascii="ＭＳ 明朝" w:hAnsi="Times New Roman"/>
                <w:color w:val="000000"/>
                <w:kern w:val="0"/>
                <w:sz w:val="22"/>
                <w:szCs w:val="22"/>
              </w:rPr>
            </w:pPr>
            <w:r w:rsidRPr="00F50BA7">
              <w:rPr>
                <w:rFonts w:ascii="ＭＳ 明朝" w:hAnsi="Times New Roman" w:hint="eastAsia"/>
                <w:color w:val="000000"/>
                <w:kern w:val="0"/>
                <w:sz w:val="22"/>
                <w:szCs w:val="22"/>
              </w:rPr>
              <w:t>特別代理人候補者</w:t>
            </w:r>
          </w:p>
        </w:tc>
        <w:tc>
          <w:tcPr>
            <w:tcW w:w="900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14:paraId="41EFB4AD" w14:textId="77777777" w:rsidR="00E63A07" w:rsidRPr="00F50BA7" w:rsidRDefault="00E63A07" w:rsidP="00450579">
            <w:pPr>
              <w:pStyle w:val="a3"/>
              <w:spacing w:before="120" w:line="137" w:lineRule="exact"/>
              <w:ind w:firstLineChars="50" w:firstLine="99"/>
              <w:rPr>
                <w:rFonts w:ascii="ＭＳ 明朝" w:hAnsi="ＭＳ 明朝"/>
                <w:bCs/>
                <w:color w:val="000000"/>
                <w:sz w:val="20"/>
                <w:szCs w:val="20"/>
              </w:rPr>
            </w:pPr>
          </w:p>
          <w:p w14:paraId="23F31782" w14:textId="77777777" w:rsidR="00E63A07" w:rsidRPr="00F50BA7" w:rsidRDefault="00E63A07" w:rsidP="00450579">
            <w:pPr>
              <w:pStyle w:val="a3"/>
              <w:spacing w:before="120" w:line="137" w:lineRule="exact"/>
              <w:ind w:firstLineChars="50" w:firstLine="99"/>
              <w:rPr>
                <w:rFonts w:ascii="ＭＳ 明朝" w:hAnsi="ＭＳ 明朝"/>
                <w:bCs/>
                <w:color w:val="000000"/>
                <w:sz w:val="20"/>
                <w:szCs w:val="20"/>
              </w:rPr>
            </w:pPr>
            <w:r w:rsidRPr="00F50BA7">
              <w:rPr>
                <w:rFonts w:ascii="ＭＳ 明朝" w:hAnsi="ＭＳ 明朝" w:hint="eastAsia"/>
                <w:bCs/>
                <w:color w:val="000000"/>
                <w:sz w:val="20"/>
                <w:szCs w:val="20"/>
              </w:rPr>
              <w:t>住　所</w:t>
            </w:r>
          </w:p>
          <w:p w14:paraId="3FD994B8" w14:textId="77777777" w:rsidR="00E63A07" w:rsidRPr="00F50BA7" w:rsidRDefault="00E63A07" w:rsidP="00F72DEA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beforeLines="50" w:before="120" w:afterLines="50" w:after="120" w:line="232" w:lineRule="atLeast"/>
              <w:ind w:firstLineChars="100" w:firstLine="220"/>
              <w:jc w:val="left"/>
              <w:textAlignment w:val="baseline"/>
              <w:rPr>
                <w:rFonts w:ascii="ＭＳ 明朝" w:hAnsi="Times New Roman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7380" w:type="dxa"/>
            <w:gridSpan w:val="5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18" w:space="0" w:color="000000"/>
            </w:tcBorders>
          </w:tcPr>
          <w:p w14:paraId="192B1D0E" w14:textId="77777777" w:rsidR="00E63A07" w:rsidRPr="00D74252" w:rsidRDefault="00E63A07" w:rsidP="00E63A07">
            <w:pPr>
              <w:pStyle w:val="a3"/>
              <w:spacing w:before="80" w:line="194" w:lineRule="exact"/>
              <w:rPr>
                <w:color w:val="000000"/>
                <w:spacing w:val="0"/>
              </w:rPr>
            </w:pPr>
            <w:r w:rsidRPr="00D74252">
              <w:rPr>
                <w:rFonts w:ascii="ＭＳ 明朝" w:hAnsi="ＭＳ 明朝" w:hint="eastAsia"/>
                <w:color w:val="000000"/>
                <w:sz w:val="18"/>
                <w:szCs w:val="18"/>
              </w:rPr>
              <w:t>〒</w:t>
            </w:r>
            <w:r w:rsidRPr="00D74252">
              <w:rPr>
                <w:rFonts w:ascii="ＭＳ 明朝" w:hAnsi="ＭＳ 明朝" w:hint="eastAsia"/>
                <w:color w:val="000000"/>
                <w:spacing w:val="0"/>
                <w:sz w:val="18"/>
                <w:szCs w:val="18"/>
              </w:rPr>
              <w:t xml:space="preserve"> </w:t>
            </w:r>
            <w:r>
              <w:rPr>
                <w:rFonts w:ascii="ＭＳ 明朝" w:hAnsi="ＭＳ 明朝" w:hint="eastAsia"/>
                <w:color w:val="000000"/>
                <w:spacing w:val="0"/>
                <w:sz w:val="18"/>
                <w:szCs w:val="18"/>
              </w:rPr>
              <w:t xml:space="preserve">　</w:t>
            </w:r>
            <w:r>
              <w:rPr>
                <w:rFonts w:ascii="ＭＳ 明朝" w:hAnsi="ＭＳ 明朝"/>
                <w:color w:val="000000"/>
                <w:spacing w:val="0"/>
                <w:sz w:val="18"/>
                <w:szCs w:val="18"/>
              </w:rPr>
              <w:t xml:space="preserve">　　</w:t>
            </w:r>
            <w:r>
              <w:rPr>
                <w:rFonts w:ascii="ＭＳ 明朝" w:hAnsi="ＭＳ 明朝" w:hint="eastAsia"/>
                <w:color w:val="000000"/>
                <w:spacing w:val="0"/>
                <w:sz w:val="18"/>
                <w:szCs w:val="18"/>
              </w:rPr>
              <w:t xml:space="preserve">　</w:t>
            </w:r>
            <w:r w:rsidRPr="00D74252">
              <w:rPr>
                <w:rFonts w:ascii="ＭＳ 明朝" w:hAnsi="ＭＳ 明朝" w:hint="eastAsia"/>
                <w:color w:val="000000"/>
                <w:sz w:val="18"/>
                <w:szCs w:val="18"/>
              </w:rPr>
              <w:t>－</w:t>
            </w:r>
            <w:r>
              <w:rPr>
                <w:rFonts w:ascii="ＭＳ 明朝" w:hAnsi="ＭＳ 明朝" w:hint="eastAsia"/>
                <w:color w:val="000000"/>
                <w:sz w:val="18"/>
                <w:szCs w:val="18"/>
              </w:rPr>
              <w:t xml:space="preserve">　　</w:t>
            </w:r>
            <w:r>
              <w:rPr>
                <w:rFonts w:ascii="ＭＳ 明朝" w:hAnsi="ＭＳ 明朝"/>
                <w:color w:val="000000"/>
                <w:sz w:val="18"/>
                <w:szCs w:val="18"/>
              </w:rPr>
              <w:t xml:space="preserve">　　　</w:t>
            </w:r>
            <w:r w:rsidRPr="00D74252">
              <w:rPr>
                <w:rFonts w:ascii="ＭＳ 明朝" w:hAnsi="ＭＳ 明朝" w:hint="eastAsia"/>
                <w:color w:val="000000"/>
                <w:spacing w:val="0"/>
                <w:sz w:val="18"/>
                <w:szCs w:val="18"/>
              </w:rPr>
              <w:t xml:space="preserve"> </w:t>
            </w:r>
            <w:r w:rsidRPr="00D74252">
              <w:rPr>
                <w:rFonts w:ascii="ＭＳ 明朝" w:hAnsi="ＭＳ 明朝" w:hint="eastAsia"/>
                <w:color w:val="000000"/>
                <w:spacing w:val="0"/>
              </w:rPr>
              <w:t xml:space="preserve">                       </w:t>
            </w:r>
            <w:r>
              <w:rPr>
                <w:rFonts w:ascii="ＭＳ 明朝" w:hAnsi="ＭＳ 明朝"/>
                <w:color w:val="000000"/>
                <w:spacing w:val="0"/>
              </w:rPr>
              <w:t xml:space="preserve">電話　</w:t>
            </w:r>
            <w:r>
              <w:rPr>
                <w:rFonts w:ascii="ＭＳ 明朝" w:hAnsi="ＭＳ 明朝" w:hint="eastAsia"/>
                <w:color w:val="000000"/>
                <w:spacing w:val="0"/>
              </w:rPr>
              <w:t xml:space="preserve">　</w:t>
            </w:r>
            <w:r>
              <w:rPr>
                <w:rFonts w:ascii="ＭＳ 明朝" w:hAnsi="ＭＳ 明朝"/>
                <w:color w:val="000000"/>
                <w:spacing w:val="0"/>
              </w:rPr>
              <w:t xml:space="preserve">　　（</w:t>
            </w:r>
            <w:r w:rsidRPr="00D74252">
              <w:rPr>
                <w:rFonts w:ascii="ＭＳ 明朝" w:hAnsi="ＭＳ 明朝" w:hint="eastAsia"/>
                <w:color w:val="000000"/>
                <w:spacing w:val="0"/>
              </w:rPr>
              <w:t xml:space="preserve"> </w:t>
            </w:r>
            <w:r>
              <w:rPr>
                <w:rFonts w:ascii="ＭＳ 明朝" w:hAnsi="ＭＳ 明朝" w:hint="eastAsia"/>
                <w:color w:val="000000"/>
                <w:spacing w:val="0"/>
              </w:rPr>
              <w:t xml:space="preserve">　</w:t>
            </w:r>
            <w:r>
              <w:rPr>
                <w:rFonts w:ascii="ＭＳ 明朝" w:hAnsi="ＭＳ 明朝"/>
                <w:color w:val="000000"/>
                <w:spacing w:val="0"/>
              </w:rPr>
              <w:t xml:space="preserve">　　　　</w:t>
            </w:r>
            <w:r>
              <w:rPr>
                <w:rFonts w:ascii="ＭＳ 明朝" w:hAnsi="ＭＳ 明朝" w:hint="eastAsia"/>
                <w:color w:val="000000"/>
                <w:spacing w:val="0"/>
              </w:rPr>
              <w:t>）</w:t>
            </w:r>
            <w:r w:rsidRPr="00D74252">
              <w:rPr>
                <w:rFonts w:ascii="ＭＳ 明朝" w:hAnsi="ＭＳ 明朝" w:hint="eastAsia"/>
                <w:color w:val="000000"/>
                <w:spacing w:val="0"/>
              </w:rPr>
              <w:t xml:space="preserve">    </w:t>
            </w:r>
          </w:p>
          <w:p w14:paraId="26065D22" w14:textId="77777777" w:rsidR="00E63A07" w:rsidRPr="00A231E8" w:rsidRDefault="00E63A07" w:rsidP="00E63A07">
            <w:pPr>
              <w:pStyle w:val="a3"/>
              <w:spacing w:line="137" w:lineRule="exact"/>
              <w:rPr>
                <w:color w:val="000000"/>
                <w:spacing w:val="0"/>
              </w:rPr>
            </w:pPr>
          </w:p>
          <w:p w14:paraId="5D2F99EC" w14:textId="77777777" w:rsidR="00E63A07" w:rsidRPr="00B8212B" w:rsidRDefault="00E63A07" w:rsidP="00E63A07">
            <w:pPr>
              <w:widowControl/>
              <w:ind w:left="5670" w:hangingChars="2700" w:hanging="5670"/>
              <w:jc w:val="left"/>
              <w:rPr>
                <w:rFonts w:ascii="ＭＳ 明朝" w:hAnsi="Times New Roman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/>
                <w:color w:val="000000"/>
              </w:rPr>
              <w:t xml:space="preserve">　　</w:t>
            </w:r>
            <w:r>
              <w:rPr>
                <w:color w:val="000000"/>
              </w:rPr>
              <w:t xml:space="preserve">　　　　　　　　　　　　　　　　　　　　　　　</w:t>
            </w:r>
            <w:r>
              <w:rPr>
                <w:rFonts w:hint="eastAsia"/>
                <w:color w:val="000000"/>
                <w:sz w:val="24"/>
              </w:rPr>
              <w:t xml:space="preserve">　　　　　　　</w:t>
            </w:r>
            <w:r w:rsidRPr="00D74252">
              <w:rPr>
                <w:rFonts w:ascii="ＭＳ 明朝" w:hAnsi="ＭＳ 明朝" w:hint="eastAsia"/>
                <w:color w:val="000000"/>
                <w:spacing w:val="-5"/>
                <w:sz w:val="18"/>
                <w:szCs w:val="18"/>
              </w:rPr>
              <w:t>（　　　　　方）</w:t>
            </w:r>
          </w:p>
        </w:tc>
      </w:tr>
      <w:tr w:rsidR="00F50BA7" w:rsidRPr="00F72DEA" w14:paraId="7DDC53E6" w14:textId="77777777" w:rsidTr="00F50BA7">
        <w:trPr>
          <w:trHeight w:val="889"/>
        </w:trPr>
        <w:tc>
          <w:tcPr>
            <w:tcW w:w="913" w:type="dxa"/>
            <w:vMerge/>
            <w:tcBorders>
              <w:left w:val="single" w:sz="18" w:space="0" w:color="000000"/>
              <w:right w:val="single" w:sz="4" w:space="0" w:color="auto"/>
            </w:tcBorders>
          </w:tcPr>
          <w:p w14:paraId="19F10BE5" w14:textId="77777777" w:rsidR="00F50BA7" w:rsidRPr="009050B5" w:rsidRDefault="00F50BA7" w:rsidP="00087C35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beforeLines="50" w:before="120" w:line="232" w:lineRule="atLeast"/>
              <w:jc w:val="left"/>
              <w:textAlignment w:val="baseline"/>
              <w:rPr>
                <w:rFonts w:ascii="HG丸ｺﾞｼｯｸM-PRO" w:eastAsia="HG丸ｺﾞｼｯｸM-PRO" w:hAnsi="HG丸ｺﾞｼｯｸM-PRO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900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14:paraId="4F621187" w14:textId="77777777" w:rsidR="00F50BA7" w:rsidRPr="00F50BA7" w:rsidRDefault="00F50BA7" w:rsidP="00E63A07">
            <w:pPr>
              <w:pStyle w:val="a3"/>
              <w:spacing w:beforeLines="100" w:before="240" w:line="194" w:lineRule="exact"/>
              <w:ind w:leftChars="50" w:left="105"/>
              <w:rPr>
                <w:rFonts w:ascii="ＭＳ 明朝" w:hAnsi="ＭＳ 明朝"/>
                <w:bCs/>
                <w:color w:val="000000"/>
                <w:sz w:val="20"/>
                <w:szCs w:val="20"/>
              </w:rPr>
            </w:pPr>
            <w:r w:rsidRPr="00F50BA7">
              <w:rPr>
                <w:rFonts w:ascii="ＭＳ 明朝" w:hAnsi="ＭＳ 明朝" w:hint="eastAsia"/>
                <w:bCs/>
                <w:color w:val="000000"/>
              </w:rPr>
              <w:t>フリガナ</w:t>
            </w:r>
            <w:r w:rsidRPr="00F50BA7">
              <w:rPr>
                <w:rFonts w:ascii="ＭＳ 明朝" w:hAnsi="ＭＳ 明朝"/>
                <w:bCs/>
                <w:color w:val="000000"/>
                <w:sz w:val="20"/>
                <w:szCs w:val="20"/>
              </w:rPr>
              <w:t>氏</w:t>
            </w:r>
            <w:r w:rsidRPr="00F50BA7">
              <w:rPr>
                <w:rFonts w:ascii="ＭＳ 明朝" w:hAnsi="ＭＳ 明朝" w:hint="eastAsia"/>
                <w:bCs/>
                <w:color w:val="000000"/>
                <w:sz w:val="20"/>
                <w:szCs w:val="20"/>
              </w:rPr>
              <w:t xml:space="preserve"> </w:t>
            </w:r>
            <w:r w:rsidRPr="00F50BA7">
              <w:rPr>
                <w:rFonts w:ascii="ＭＳ 明朝" w:hAnsi="ＭＳ 明朝"/>
                <w:bCs/>
                <w:color w:val="000000"/>
                <w:sz w:val="20"/>
                <w:szCs w:val="20"/>
              </w:rPr>
              <w:t xml:space="preserve">  名</w:t>
            </w:r>
          </w:p>
        </w:tc>
        <w:tc>
          <w:tcPr>
            <w:tcW w:w="3069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004750DF" w14:textId="77777777" w:rsidR="00F50BA7" w:rsidRDefault="00F50BA7" w:rsidP="00F72DEA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beforeLines="50" w:before="120" w:line="232" w:lineRule="atLeast"/>
              <w:ind w:firstLineChars="100" w:firstLine="220"/>
              <w:jc w:val="left"/>
              <w:textAlignment w:val="baseline"/>
              <w:rPr>
                <w:rFonts w:ascii="HG丸ｺﾞｼｯｸM-PRO" w:eastAsia="HG丸ｺﾞｼｯｸM-PRO" w:hAnsi="HG丸ｺﾞｼｯｸM-PRO"/>
                <w:color w:val="000000"/>
                <w:kern w:val="0"/>
                <w:sz w:val="22"/>
                <w:szCs w:val="22"/>
              </w:rPr>
            </w:pPr>
          </w:p>
          <w:p w14:paraId="4AF632E8" w14:textId="77777777" w:rsidR="00F50BA7" w:rsidRPr="009050B5" w:rsidRDefault="00F50BA7" w:rsidP="00F72DEA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beforeLines="50" w:before="120" w:line="232" w:lineRule="atLeast"/>
              <w:ind w:firstLineChars="100" w:firstLine="220"/>
              <w:jc w:val="left"/>
              <w:textAlignment w:val="baseline"/>
              <w:rPr>
                <w:rFonts w:ascii="HG丸ｺﾞｼｯｸM-PRO" w:eastAsia="HG丸ｺﾞｼｯｸM-PRO" w:hAnsi="HG丸ｺﾞｼｯｸM-PRO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240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20BDB74" w14:textId="77777777" w:rsidR="00F50BA7" w:rsidRPr="00D74252" w:rsidRDefault="00F50BA7" w:rsidP="00F50BA7">
            <w:pPr>
              <w:pStyle w:val="a3"/>
              <w:spacing w:line="260" w:lineRule="exact"/>
              <w:jc w:val="left"/>
              <w:rPr>
                <w:rFonts w:cs="Century"/>
                <w:color w:val="000000"/>
                <w:spacing w:val="0"/>
                <w:sz w:val="18"/>
                <w:szCs w:val="18"/>
              </w:rPr>
            </w:pPr>
            <w:r>
              <w:rPr>
                <w:rFonts w:cs="Century" w:hint="eastAsia"/>
                <w:color w:val="000000"/>
                <w:spacing w:val="0"/>
                <w:sz w:val="18"/>
                <w:szCs w:val="18"/>
              </w:rPr>
              <w:t>昭和</w:t>
            </w:r>
          </w:p>
          <w:p w14:paraId="7BEECBF3" w14:textId="77777777" w:rsidR="00F50BA7" w:rsidRDefault="00F50BA7" w:rsidP="00F50BA7">
            <w:pPr>
              <w:pStyle w:val="a3"/>
              <w:spacing w:line="260" w:lineRule="exact"/>
              <w:jc w:val="left"/>
              <w:rPr>
                <w:rFonts w:ascii="ＭＳ 明朝" w:hAnsi="ＭＳ 明朝"/>
                <w:color w:val="000000"/>
                <w:sz w:val="18"/>
                <w:szCs w:val="18"/>
              </w:rPr>
            </w:pPr>
            <w:r>
              <w:rPr>
                <w:rFonts w:ascii="ＭＳ 明朝" w:hAnsi="ＭＳ 明朝" w:hint="eastAsia"/>
                <w:color w:val="000000"/>
                <w:sz w:val="18"/>
                <w:szCs w:val="18"/>
              </w:rPr>
              <w:t>平成</w:t>
            </w:r>
            <w:r>
              <w:rPr>
                <w:rFonts w:hint="eastAsia"/>
                <w:color w:val="000000"/>
                <w:spacing w:val="0"/>
                <w:sz w:val="18"/>
                <w:szCs w:val="18"/>
              </w:rPr>
              <w:t xml:space="preserve">　</w:t>
            </w:r>
            <w:r>
              <w:rPr>
                <w:color w:val="000000"/>
                <w:spacing w:val="0"/>
                <w:sz w:val="18"/>
                <w:szCs w:val="18"/>
              </w:rPr>
              <w:t xml:space="preserve">　</w:t>
            </w:r>
            <w:r w:rsidRPr="00D74252">
              <w:rPr>
                <w:rFonts w:ascii="ＭＳ 明朝" w:hAnsi="ＭＳ 明朝" w:hint="eastAsia"/>
                <w:color w:val="000000"/>
                <w:sz w:val="18"/>
                <w:szCs w:val="18"/>
              </w:rPr>
              <w:t>年</w:t>
            </w:r>
            <w:r>
              <w:rPr>
                <w:rFonts w:ascii="ＭＳ 明朝" w:hAnsi="ＭＳ 明朝" w:hint="eastAsia"/>
                <w:color w:val="000000"/>
                <w:sz w:val="18"/>
                <w:szCs w:val="18"/>
              </w:rPr>
              <w:t xml:space="preserve"> </w:t>
            </w:r>
            <w:r>
              <w:rPr>
                <w:rFonts w:ascii="ＭＳ 明朝" w:hAnsi="ＭＳ 明朝"/>
                <w:color w:val="000000"/>
                <w:sz w:val="18"/>
                <w:szCs w:val="18"/>
              </w:rPr>
              <w:t xml:space="preserve"> </w:t>
            </w:r>
            <w:r>
              <w:rPr>
                <w:rFonts w:ascii="ＭＳ 明朝" w:hAnsi="ＭＳ 明朝" w:hint="eastAsia"/>
                <w:color w:val="000000"/>
                <w:sz w:val="18"/>
                <w:szCs w:val="18"/>
              </w:rPr>
              <w:t xml:space="preserve">　</w:t>
            </w:r>
            <w:r>
              <w:rPr>
                <w:rFonts w:ascii="ＭＳ 明朝" w:hAnsi="ＭＳ 明朝" w:hint="eastAsia"/>
                <w:color w:val="000000"/>
                <w:spacing w:val="0"/>
                <w:sz w:val="18"/>
                <w:szCs w:val="18"/>
              </w:rPr>
              <w:t xml:space="preserve"> </w:t>
            </w:r>
            <w:r w:rsidRPr="00D74252">
              <w:rPr>
                <w:rFonts w:ascii="ＭＳ 明朝" w:hAnsi="ＭＳ 明朝" w:hint="eastAsia"/>
                <w:color w:val="000000"/>
                <w:sz w:val="18"/>
                <w:szCs w:val="18"/>
              </w:rPr>
              <w:t>月</w:t>
            </w:r>
            <w:r>
              <w:rPr>
                <w:rFonts w:ascii="ＭＳ 明朝" w:hAnsi="ＭＳ 明朝" w:hint="eastAsia"/>
                <w:color w:val="000000"/>
                <w:sz w:val="18"/>
                <w:szCs w:val="18"/>
              </w:rPr>
              <w:t xml:space="preserve"> 　 </w:t>
            </w:r>
            <w:r w:rsidRPr="00D74252">
              <w:rPr>
                <w:rFonts w:ascii="ＭＳ 明朝" w:hAnsi="ＭＳ 明朝" w:hint="eastAsia"/>
                <w:color w:val="000000"/>
                <w:sz w:val="18"/>
                <w:szCs w:val="18"/>
              </w:rPr>
              <w:t>日生</w:t>
            </w:r>
          </w:p>
          <w:p w14:paraId="13132F2D" w14:textId="77777777" w:rsidR="00F50BA7" w:rsidRPr="009050B5" w:rsidRDefault="00F50BA7" w:rsidP="00F50BA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beforeLines="50" w:before="120" w:line="232" w:lineRule="atLeast"/>
              <w:ind w:firstLineChars="100" w:firstLine="160"/>
              <w:jc w:val="left"/>
              <w:textAlignment w:val="baseline"/>
              <w:rPr>
                <w:rFonts w:ascii="HG丸ｺﾞｼｯｸM-PRO" w:eastAsia="HG丸ｺﾞｼｯｸM-PRO" w:hAnsi="HG丸ｺﾞｼｯｸM-PRO"/>
                <w:color w:val="000000"/>
                <w:kern w:val="0"/>
                <w:sz w:val="22"/>
                <w:szCs w:val="22"/>
              </w:rPr>
            </w:pPr>
            <w:r>
              <w:rPr>
                <w:rFonts w:cs="Century" w:hint="eastAsia"/>
                <w:color w:val="000000"/>
                <w:kern w:val="0"/>
                <w:sz w:val="16"/>
                <w:szCs w:val="16"/>
              </w:rPr>
              <w:t xml:space="preserve">           </w:t>
            </w:r>
            <w:r>
              <w:rPr>
                <w:rFonts w:cs="Century" w:hint="eastAsia"/>
                <w:color w:val="000000"/>
                <w:kern w:val="0"/>
                <w:sz w:val="16"/>
                <w:szCs w:val="16"/>
              </w:rPr>
              <w:t>（</w:t>
            </w:r>
            <w:r>
              <w:rPr>
                <w:rFonts w:cs="Century"/>
                <w:color w:val="000000"/>
                <w:kern w:val="0"/>
                <w:sz w:val="16"/>
                <w:szCs w:val="16"/>
              </w:rPr>
              <w:t xml:space="preserve">　</w:t>
            </w:r>
            <w:r>
              <w:rPr>
                <w:rFonts w:cs="Century" w:hint="eastAsia"/>
                <w:color w:val="000000"/>
                <w:kern w:val="0"/>
                <w:sz w:val="16"/>
                <w:szCs w:val="16"/>
              </w:rPr>
              <w:t xml:space="preserve"> </w:t>
            </w:r>
            <w:r>
              <w:rPr>
                <w:rFonts w:cs="Century"/>
                <w:color w:val="000000"/>
                <w:kern w:val="0"/>
                <w:sz w:val="16"/>
                <w:szCs w:val="16"/>
              </w:rPr>
              <w:t xml:space="preserve">　　　</w:t>
            </w:r>
            <w:r w:rsidRPr="00F50BA7">
              <w:rPr>
                <w:rFonts w:cs="Century"/>
                <w:color w:val="000000"/>
                <w:kern w:val="0"/>
                <w:sz w:val="16"/>
                <w:szCs w:val="16"/>
              </w:rPr>
              <w:t xml:space="preserve">　歳</w:t>
            </w:r>
            <w:r w:rsidRPr="00F50BA7">
              <w:rPr>
                <w:rFonts w:cs="Century" w:hint="eastAsia"/>
                <w:color w:val="000000"/>
                <w:kern w:val="0"/>
                <w:sz w:val="16"/>
                <w:szCs w:val="16"/>
              </w:rPr>
              <w:t>)</w:t>
            </w:r>
          </w:p>
        </w:tc>
        <w:tc>
          <w:tcPr>
            <w:tcW w:w="56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2059B9A" w14:textId="77777777" w:rsidR="00F50BA7" w:rsidRDefault="00F50BA7">
            <w:pPr>
              <w:widowControl/>
              <w:jc w:val="left"/>
              <w:rPr>
                <w:rFonts w:ascii="HG丸ｺﾞｼｯｸM-PRO" w:eastAsia="HG丸ｺﾞｼｯｸM-PRO" w:hAnsi="HG丸ｺﾞｼｯｸM-PRO"/>
                <w:color w:val="000000"/>
                <w:kern w:val="0"/>
                <w:sz w:val="22"/>
                <w:szCs w:val="22"/>
              </w:rPr>
            </w:pPr>
          </w:p>
          <w:p w14:paraId="0C2F3D03" w14:textId="77777777" w:rsidR="00F50BA7" w:rsidRPr="0083409F" w:rsidRDefault="00F50BA7" w:rsidP="00F50BA7">
            <w:pPr>
              <w:widowControl/>
              <w:spacing w:beforeLines="50" w:before="120"/>
              <w:jc w:val="left"/>
              <w:rPr>
                <w:rFonts w:ascii="ＭＳ 明朝" w:hAnsi="ＭＳ 明朝"/>
                <w:color w:val="000000"/>
                <w:kern w:val="0"/>
                <w:sz w:val="20"/>
                <w:szCs w:val="20"/>
              </w:rPr>
            </w:pPr>
            <w:r w:rsidRPr="0083409F">
              <w:rPr>
                <w:rFonts w:ascii="ＭＳ 明朝" w:hAnsi="ＭＳ 明朝"/>
                <w:color w:val="000000"/>
                <w:kern w:val="0"/>
                <w:sz w:val="20"/>
                <w:szCs w:val="20"/>
              </w:rPr>
              <w:t>職業</w:t>
            </w:r>
          </w:p>
        </w:tc>
        <w:tc>
          <w:tcPr>
            <w:tcW w:w="133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18" w:space="0" w:color="000000"/>
            </w:tcBorders>
          </w:tcPr>
          <w:p w14:paraId="0B445C4F" w14:textId="77777777" w:rsidR="00F50BA7" w:rsidRDefault="00F50BA7">
            <w:pPr>
              <w:widowControl/>
              <w:jc w:val="left"/>
              <w:rPr>
                <w:rFonts w:ascii="HG丸ｺﾞｼｯｸM-PRO" w:eastAsia="HG丸ｺﾞｼｯｸM-PRO" w:hAnsi="HG丸ｺﾞｼｯｸM-PRO"/>
                <w:color w:val="000000"/>
                <w:kern w:val="0"/>
                <w:sz w:val="22"/>
                <w:szCs w:val="22"/>
              </w:rPr>
            </w:pPr>
          </w:p>
          <w:p w14:paraId="5895E95C" w14:textId="77777777" w:rsidR="00F50BA7" w:rsidRDefault="00F50BA7">
            <w:pPr>
              <w:widowControl/>
              <w:jc w:val="left"/>
              <w:rPr>
                <w:rFonts w:ascii="HG丸ｺﾞｼｯｸM-PRO" w:eastAsia="HG丸ｺﾞｼｯｸM-PRO" w:hAnsi="HG丸ｺﾞｼｯｸM-PRO"/>
                <w:color w:val="000000"/>
                <w:kern w:val="0"/>
                <w:sz w:val="22"/>
                <w:szCs w:val="22"/>
              </w:rPr>
            </w:pPr>
          </w:p>
          <w:p w14:paraId="0A266423" w14:textId="77777777" w:rsidR="00F50BA7" w:rsidRPr="009050B5" w:rsidRDefault="00F50BA7" w:rsidP="00F50BA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beforeLines="50" w:before="120" w:line="232" w:lineRule="atLeast"/>
              <w:jc w:val="left"/>
              <w:textAlignment w:val="baseline"/>
              <w:rPr>
                <w:rFonts w:ascii="HG丸ｺﾞｼｯｸM-PRO" w:eastAsia="HG丸ｺﾞｼｯｸM-PRO" w:hAnsi="HG丸ｺﾞｼｯｸM-PRO"/>
                <w:color w:val="000000"/>
                <w:kern w:val="0"/>
                <w:sz w:val="22"/>
                <w:szCs w:val="22"/>
              </w:rPr>
            </w:pPr>
          </w:p>
        </w:tc>
      </w:tr>
      <w:tr w:rsidR="00E63A07" w:rsidRPr="00F72DEA" w14:paraId="2347B21F" w14:textId="77777777" w:rsidTr="00F50BA7">
        <w:trPr>
          <w:trHeight w:val="908"/>
        </w:trPr>
        <w:tc>
          <w:tcPr>
            <w:tcW w:w="913" w:type="dxa"/>
            <w:vMerge/>
            <w:tcBorders>
              <w:left w:val="single" w:sz="18" w:space="0" w:color="000000"/>
              <w:bottom w:val="single" w:sz="12" w:space="0" w:color="auto"/>
              <w:right w:val="single" w:sz="4" w:space="0" w:color="auto"/>
            </w:tcBorders>
          </w:tcPr>
          <w:p w14:paraId="088B9FCF" w14:textId="77777777" w:rsidR="00E63A07" w:rsidRPr="009050B5" w:rsidRDefault="00E63A07" w:rsidP="00087C35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beforeLines="50" w:before="120" w:line="232" w:lineRule="atLeast"/>
              <w:jc w:val="left"/>
              <w:textAlignment w:val="baseline"/>
              <w:rPr>
                <w:rFonts w:ascii="HG丸ｺﾞｼｯｸM-PRO" w:eastAsia="HG丸ｺﾞｼｯｸM-PRO" w:hAnsi="HG丸ｺﾞｼｯｸM-PRO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900" w:type="dxa"/>
            <w:tcBorders>
              <w:top w:val="dotted" w:sz="4" w:space="0" w:color="auto"/>
              <w:left w:val="single" w:sz="4" w:space="0" w:color="auto"/>
              <w:bottom w:val="single" w:sz="12" w:space="0" w:color="auto"/>
              <w:right w:val="dotted" w:sz="4" w:space="0" w:color="auto"/>
            </w:tcBorders>
          </w:tcPr>
          <w:p w14:paraId="6F7E8869" w14:textId="77777777" w:rsidR="00E63A07" w:rsidRPr="0083409F" w:rsidRDefault="00E63A07" w:rsidP="00F50BA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beforeLines="100" w:before="240" w:line="232" w:lineRule="atLeast"/>
              <w:ind w:leftChars="50" w:left="105"/>
              <w:jc w:val="left"/>
              <w:textAlignment w:val="baseline"/>
              <w:rPr>
                <w:rFonts w:ascii="ＭＳ 明朝" w:hAnsi="ＭＳ 明朝"/>
                <w:color w:val="000000"/>
                <w:kern w:val="0"/>
                <w:sz w:val="16"/>
                <w:szCs w:val="16"/>
              </w:rPr>
            </w:pPr>
            <w:r w:rsidRPr="0083409F">
              <w:rPr>
                <w:rFonts w:ascii="ＭＳ 明朝" w:hAnsi="ＭＳ 明朝" w:hint="eastAsia"/>
                <w:color w:val="000000"/>
                <w:kern w:val="0"/>
                <w:sz w:val="16"/>
                <w:szCs w:val="16"/>
              </w:rPr>
              <w:t>未成年者との関係</w:t>
            </w:r>
          </w:p>
        </w:tc>
        <w:tc>
          <w:tcPr>
            <w:tcW w:w="7380" w:type="dxa"/>
            <w:gridSpan w:val="5"/>
            <w:tcBorders>
              <w:top w:val="dotted" w:sz="4" w:space="0" w:color="auto"/>
              <w:left w:val="dotted" w:sz="4" w:space="0" w:color="auto"/>
              <w:bottom w:val="single" w:sz="12" w:space="0" w:color="auto"/>
              <w:right w:val="single" w:sz="18" w:space="0" w:color="000000"/>
            </w:tcBorders>
          </w:tcPr>
          <w:p w14:paraId="64441788" w14:textId="77777777" w:rsidR="00E63A07" w:rsidRPr="009050B5" w:rsidRDefault="00E63A07" w:rsidP="00F72DEA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beforeLines="50" w:before="120" w:line="232" w:lineRule="atLeast"/>
              <w:ind w:firstLineChars="100" w:firstLine="220"/>
              <w:jc w:val="left"/>
              <w:textAlignment w:val="baseline"/>
              <w:rPr>
                <w:rFonts w:ascii="HG丸ｺﾞｼｯｸM-PRO" w:eastAsia="HG丸ｺﾞｼｯｸM-PRO" w:hAnsi="HG丸ｺﾞｼｯｸM-PRO"/>
                <w:color w:val="000000"/>
                <w:kern w:val="0"/>
                <w:sz w:val="22"/>
                <w:szCs w:val="22"/>
              </w:rPr>
            </w:pPr>
          </w:p>
        </w:tc>
      </w:tr>
    </w:tbl>
    <w:p w14:paraId="10891074" w14:textId="77777777" w:rsidR="00F50BA7" w:rsidRDefault="007744F0" w:rsidP="007744F0">
      <w:pPr>
        <w:pStyle w:val="a3"/>
        <w:spacing w:beforeLines="50" w:before="120"/>
        <w:rPr>
          <w:rFonts w:ascii="ＭＳ 明朝" w:hAnsi="ＭＳ 明朝"/>
          <w:color w:val="000000"/>
          <w:spacing w:val="0"/>
          <w:sz w:val="20"/>
          <w:szCs w:val="20"/>
        </w:rPr>
      </w:pPr>
      <w:r>
        <w:rPr>
          <w:color w:val="000000"/>
          <w:spacing w:val="0"/>
          <w:sz w:val="20"/>
          <w:szCs w:val="20"/>
        </w:rPr>
        <w:t xml:space="preserve">（注）太枠の中だけ記入してください。　</w:t>
      </w:r>
      <w:r w:rsidRPr="0075424E">
        <w:rPr>
          <w:rFonts w:ascii="ＭＳ 明朝" w:hAnsi="ＭＳ 明朝"/>
          <w:b/>
          <w:color w:val="000000"/>
          <w:spacing w:val="0"/>
          <w:sz w:val="20"/>
          <w:szCs w:val="20"/>
        </w:rPr>
        <w:t>※</w:t>
      </w:r>
      <w:r>
        <w:rPr>
          <w:rFonts w:ascii="ＭＳ 明朝" w:hAnsi="ＭＳ 明朝"/>
          <w:color w:val="000000"/>
          <w:spacing w:val="0"/>
          <w:sz w:val="20"/>
          <w:szCs w:val="20"/>
        </w:rPr>
        <w:t>の部分</w:t>
      </w:r>
      <w:r w:rsidR="00F50BA7">
        <w:rPr>
          <w:rFonts w:ascii="ＭＳ 明朝" w:hAnsi="ＭＳ 明朝"/>
          <w:color w:val="000000"/>
          <w:spacing w:val="0"/>
          <w:sz w:val="20"/>
          <w:szCs w:val="20"/>
        </w:rPr>
        <w:t>について</w:t>
      </w:r>
      <w:r>
        <w:rPr>
          <w:rFonts w:ascii="ＭＳ 明朝" w:hAnsi="ＭＳ 明朝"/>
          <w:color w:val="000000"/>
          <w:spacing w:val="0"/>
          <w:sz w:val="20"/>
          <w:szCs w:val="20"/>
        </w:rPr>
        <w:t>は</w:t>
      </w:r>
      <w:r w:rsidR="00327C39">
        <w:rPr>
          <w:rFonts w:ascii="ＭＳ 明朝" w:hAnsi="ＭＳ 明朝"/>
          <w:color w:val="000000"/>
          <w:spacing w:val="0"/>
          <w:sz w:val="20"/>
          <w:szCs w:val="20"/>
        </w:rPr>
        <w:t>、</w:t>
      </w:r>
      <w:r>
        <w:rPr>
          <w:rFonts w:ascii="ＭＳ 明朝" w:hAnsi="ＭＳ 明朝"/>
          <w:color w:val="000000"/>
          <w:spacing w:val="0"/>
          <w:sz w:val="20"/>
          <w:szCs w:val="20"/>
        </w:rPr>
        <w:t>当てはまる</w:t>
      </w:r>
      <w:r w:rsidR="0075424E">
        <w:rPr>
          <w:rFonts w:ascii="ＭＳ 明朝" w:hAnsi="ＭＳ 明朝"/>
          <w:color w:val="000000"/>
          <w:spacing w:val="0"/>
          <w:sz w:val="20"/>
          <w:szCs w:val="20"/>
        </w:rPr>
        <w:t>番号を〇で囲</w:t>
      </w:r>
      <w:r w:rsidR="00F50BA7">
        <w:rPr>
          <w:rFonts w:ascii="ＭＳ 明朝" w:hAnsi="ＭＳ 明朝"/>
          <w:color w:val="000000"/>
          <w:spacing w:val="0"/>
          <w:sz w:val="20"/>
          <w:szCs w:val="20"/>
        </w:rPr>
        <w:t>み</w:t>
      </w:r>
      <w:r w:rsidR="00327C39">
        <w:rPr>
          <w:rFonts w:ascii="ＭＳ 明朝" w:hAnsi="ＭＳ 明朝"/>
          <w:color w:val="000000"/>
          <w:spacing w:val="0"/>
          <w:sz w:val="20"/>
          <w:szCs w:val="20"/>
        </w:rPr>
        <w:t>、</w:t>
      </w:r>
      <w:r w:rsidR="00F50BA7">
        <w:rPr>
          <w:rFonts w:ascii="ＭＳ 明朝" w:hAnsi="ＭＳ 明朝"/>
          <w:color w:val="000000"/>
          <w:spacing w:val="0"/>
          <w:sz w:val="20"/>
          <w:szCs w:val="20"/>
        </w:rPr>
        <w:t>利益相反</w:t>
      </w:r>
    </w:p>
    <w:p w14:paraId="7548E6AA" w14:textId="77777777" w:rsidR="00B51CA0" w:rsidRPr="00EB4340" w:rsidRDefault="00F50BA7" w:rsidP="00F50BA7">
      <w:pPr>
        <w:pStyle w:val="a3"/>
        <w:ind w:leftChars="200" w:left="420"/>
        <w:rPr>
          <w:color w:val="000000"/>
          <w:spacing w:val="0"/>
          <w:sz w:val="20"/>
          <w:szCs w:val="20"/>
        </w:rPr>
      </w:pPr>
      <w:r>
        <w:rPr>
          <w:rFonts w:ascii="ＭＳ 明朝" w:hAnsi="ＭＳ 明朝"/>
          <w:color w:val="000000"/>
          <w:spacing w:val="0"/>
          <w:sz w:val="20"/>
          <w:szCs w:val="20"/>
        </w:rPr>
        <w:t>する者欄の４及び利益相反行為の内容欄の５を選んだ場合は</w:t>
      </w:r>
      <w:r w:rsidR="00327C39">
        <w:rPr>
          <w:rFonts w:ascii="ＭＳ 明朝" w:hAnsi="ＭＳ 明朝"/>
          <w:color w:val="000000"/>
          <w:spacing w:val="0"/>
          <w:sz w:val="20"/>
          <w:szCs w:val="20"/>
        </w:rPr>
        <w:t>、</w:t>
      </w:r>
      <w:r w:rsidR="009F0D6F">
        <w:rPr>
          <w:rFonts w:ascii="ＭＳ 明朝" w:hAnsi="ＭＳ 明朝"/>
          <w:color w:val="000000"/>
          <w:spacing w:val="0"/>
          <w:sz w:val="20"/>
          <w:szCs w:val="20"/>
        </w:rPr>
        <w:t>（　　　）</w:t>
      </w:r>
      <w:r w:rsidR="009F0D6F">
        <w:rPr>
          <w:rFonts w:ascii="ＭＳ 明朝" w:hAnsi="ＭＳ 明朝" w:hint="eastAsia"/>
          <w:color w:val="000000"/>
          <w:spacing w:val="0"/>
          <w:sz w:val="20"/>
          <w:szCs w:val="20"/>
        </w:rPr>
        <w:t>内</w:t>
      </w:r>
      <w:r>
        <w:rPr>
          <w:rFonts w:ascii="ＭＳ 明朝" w:hAnsi="ＭＳ 明朝"/>
          <w:color w:val="000000"/>
          <w:spacing w:val="0"/>
          <w:sz w:val="20"/>
          <w:szCs w:val="20"/>
        </w:rPr>
        <w:t>に具体的に記入してください</w:t>
      </w:r>
      <w:r w:rsidR="0075424E">
        <w:rPr>
          <w:rFonts w:ascii="ＭＳ 明朝" w:hAnsi="ＭＳ 明朝"/>
          <w:color w:val="000000"/>
          <w:spacing w:val="0"/>
          <w:sz w:val="20"/>
          <w:szCs w:val="20"/>
        </w:rPr>
        <w:t>。</w:t>
      </w:r>
    </w:p>
    <w:p w14:paraId="08C5EE43" w14:textId="77777777" w:rsidR="0075424E" w:rsidRDefault="0075424E" w:rsidP="007744F0">
      <w:pPr>
        <w:pStyle w:val="a3"/>
        <w:spacing w:beforeLines="50" w:before="120"/>
        <w:ind w:firstLineChars="1900" w:firstLine="3800"/>
        <w:rPr>
          <w:color w:val="000000"/>
          <w:spacing w:val="0"/>
          <w:sz w:val="20"/>
          <w:szCs w:val="20"/>
        </w:rPr>
      </w:pPr>
    </w:p>
    <w:p w14:paraId="2C524666" w14:textId="77777777" w:rsidR="0075424E" w:rsidRDefault="0075424E" w:rsidP="007744F0">
      <w:pPr>
        <w:pStyle w:val="a3"/>
        <w:spacing w:beforeLines="50" w:before="120"/>
        <w:ind w:firstLineChars="1900" w:firstLine="3800"/>
        <w:rPr>
          <w:color w:val="000000"/>
          <w:spacing w:val="0"/>
          <w:sz w:val="20"/>
          <w:szCs w:val="20"/>
        </w:rPr>
      </w:pPr>
    </w:p>
    <w:p w14:paraId="6B638A86" w14:textId="77777777" w:rsidR="0075424E" w:rsidRDefault="0075424E" w:rsidP="007744F0">
      <w:pPr>
        <w:pStyle w:val="a3"/>
        <w:spacing w:beforeLines="50" w:before="120"/>
        <w:ind w:firstLineChars="1900" w:firstLine="3800"/>
        <w:rPr>
          <w:color w:val="000000"/>
          <w:spacing w:val="0"/>
          <w:sz w:val="20"/>
          <w:szCs w:val="20"/>
        </w:rPr>
      </w:pPr>
    </w:p>
    <w:p w14:paraId="64C61DDB" w14:textId="77777777" w:rsidR="0075424E" w:rsidRDefault="0075424E" w:rsidP="007744F0">
      <w:pPr>
        <w:pStyle w:val="a3"/>
        <w:spacing w:beforeLines="50" w:before="120"/>
        <w:ind w:firstLineChars="1900" w:firstLine="3800"/>
        <w:rPr>
          <w:color w:val="000000"/>
          <w:spacing w:val="0"/>
          <w:sz w:val="20"/>
          <w:szCs w:val="20"/>
        </w:rPr>
      </w:pPr>
    </w:p>
    <w:p w14:paraId="1F74390C" w14:textId="77777777" w:rsidR="00F50BA7" w:rsidRDefault="00F50BA7" w:rsidP="007744F0">
      <w:pPr>
        <w:pStyle w:val="a3"/>
        <w:spacing w:beforeLines="50" w:before="120"/>
        <w:ind w:firstLineChars="1900" w:firstLine="3800"/>
        <w:rPr>
          <w:color w:val="000000"/>
          <w:spacing w:val="0"/>
          <w:sz w:val="20"/>
          <w:szCs w:val="20"/>
        </w:rPr>
      </w:pPr>
    </w:p>
    <w:p w14:paraId="48BD36B5" w14:textId="77777777" w:rsidR="00F50BA7" w:rsidRDefault="00F50BA7" w:rsidP="007744F0">
      <w:pPr>
        <w:pStyle w:val="a3"/>
        <w:spacing w:beforeLines="50" w:before="120"/>
        <w:ind w:firstLineChars="1900" w:firstLine="3800"/>
        <w:rPr>
          <w:color w:val="000000"/>
          <w:spacing w:val="0"/>
          <w:sz w:val="20"/>
          <w:szCs w:val="20"/>
        </w:rPr>
      </w:pPr>
    </w:p>
    <w:p w14:paraId="1DE8A42F" w14:textId="77777777" w:rsidR="00F50BA7" w:rsidRDefault="00F50BA7" w:rsidP="007744F0">
      <w:pPr>
        <w:pStyle w:val="a3"/>
        <w:spacing w:beforeLines="50" w:before="120"/>
        <w:ind w:firstLineChars="1900" w:firstLine="3800"/>
        <w:rPr>
          <w:color w:val="000000"/>
          <w:spacing w:val="0"/>
          <w:sz w:val="20"/>
          <w:szCs w:val="20"/>
        </w:rPr>
      </w:pPr>
    </w:p>
    <w:p w14:paraId="79FC48D9" w14:textId="77777777" w:rsidR="00F50BA7" w:rsidRDefault="00F50BA7" w:rsidP="007744F0">
      <w:pPr>
        <w:pStyle w:val="a3"/>
        <w:spacing w:beforeLines="50" w:before="120"/>
        <w:ind w:firstLineChars="1900" w:firstLine="3800"/>
        <w:rPr>
          <w:color w:val="000000"/>
          <w:spacing w:val="0"/>
          <w:sz w:val="20"/>
          <w:szCs w:val="20"/>
        </w:rPr>
      </w:pPr>
      <w:bookmarkStart w:id="0" w:name="_GoBack"/>
      <w:bookmarkEnd w:id="0"/>
    </w:p>
    <w:p w14:paraId="5E8393A2" w14:textId="77777777" w:rsidR="008023DB" w:rsidRPr="008023DB" w:rsidRDefault="00F50BA7" w:rsidP="007744F0">
      <w:pPr>
        <w:pStyle w:val="a3"/>
        <w:spacing w:beforeLines="50" w:before="120"/>
        <w:ind w:firstLineChars="1900" w:firstLine="3800"/>
        <w:rPr>
          <w:color w:val="000000"/>
          <w:spacing w:val="0"/>
          <w:sz w:val="20"/>
          <w:szCs w:val="20"/>
        </w:rPr>
      </w:pPr>
      <w:r>
        <w:rPr>
          <w:color w:val="000000"/>
          <w:spacing w:val="0"/>
          <w:sz w:val="20"/>
          <w:szCs w:val="20"/>
        </w:rPr>
        <w:t>特代</w:t>
      </w:r>
      <w:r w:rsidR="008023DB">
        <w:rPr>
          <w:color w:val="000000"/>
          <w:spacing w:val="0"/>
          <w:sz w:val="20"/>
          <w:szCs w:val="20"/>
        </w:rPr>
        <w:t>（</w:t>
      </w:r>
      <w:r w:rsidR="007744F0">
        <w:rPr>
          <w:color w:val="000000"/>
          <w:spacing w:val="0"/>
          <w:sz w:val="20"/>
          <w:szCs w:val="20"/>
        </w:rPr>
        <w:t>２</w:t>
      </w:r>
      <w:r w:rsidR="008023DB">
        <w:rPr>
          <w:color w:val="000000"/>
          <w:spacing w:val="0"/>
          <w:sz w:val="20"/>
          <w:szCs w:val="20"/>
        </w:rPr>
        <w:t>／</w:t>
      </w:r>
      <w:r w:rsidR="007744F0">
        <w:rPr>
          <w:color w:val="000000"/>
          <w:spacing w:val="0"/>
          <w:sz w:val="20"/>
          <w:szCs w:val="20"/>
        </w:rPr>
        <w:t>２</w:t>
      </w:r>
      <w:r w:rsidR="008023DB">
        <w:rPr>
          <w:color w:val="000000"/>
          <w:spacing w:val="0"/>
          <w:sz w:val="20"/>
          <w:szCs w:val="20"/>
        </w:rPr>
        <w:t>）</w:t>
      </w:r>
    </w:p>
    <w:sectPr w:rsidR="008023DB" w:rsidRPr="008023DB" w:rsidSect="00E9091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850" w:right="850" w:bottom="850" w:left="1701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BF59B74" w14:textId="77777777" w:rsidR="000F1CAD" w:rsidRDefault="000F1CAD">
      <w:r>
        <w:separator/>
      </w:r>
    </w:p>
  </w:endnote>
  <w:endnote w:type="continuationSeparator" w:id="0">
    <w:p w14:paraId="693C2A25" w14:textId="77777777" w:rsidR="000F1CAD" w:rsidRDefault="000F1C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AC57335" w14:textId="77777777" w:rsidR="00932A5A" w:rsidRDefault="00932A5A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905E116" w14:textId="77777777" w:rsidR="00932A5A" w:rsidRDefault="00932A5A">
    <w:pPr>
      <w:pStyle w:val="a5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BE8D9B4" w14:textId="77777777" w:rsidR="00932A5A" w:rsidRDefault="00932A5A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0E91608" w14:textId="77777777" w:rsidR="000F1CAD" w:rsidRDefault="000F1CAD">
      <w:r>
        <w:separator/>
      </w:r>
    </w:p>
  </w:footnote>
  <w:footnote w:type="continuationSeparator" w:id="0">
    <w:p w14:paraId="46192EF0" w14:textId="77777777" w:rsidR="000F1CAD" w:rsidRDefault="000F1CA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C35434B" w14:textId="77777777" w:rsidR="00932A5A" w:rsidRDefault="00932A5A">
    <w:pPr>
      <w:pStyle w:val="a4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05340AE" w14:textId="77777777" w:rsidR="00DE3AA1" w:rsidRPr="00F60BD0" w:rsidRDefault="00DE3AA1" w:rsidP="00695C01">
    <w:pPr>
      <w:pStyle w:val="a4"/>
      <w:tabs>
        <w:tab w:val="clear" w:pos="4252"/>
        <w:tab w:val="clear" w:pos="8504"/>
        <w:tab w:val="left" w:pos="8280"/>
      </w:tabs>
      <w:ind w:firstLineChars="100" w:firstLine="210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9BA0DD5" w14:textId="77777777" w:rsidR="00932A5A" w:rsidRDefault="00932A5A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09955C2"/>
    <w:multiLevelType w:val="hybridMultilevel"/>
    <w:tmpl w:val="52B69AF4"/>
    <w:lvl w:ilvl="0" w:tplc="91200334">
      <w:start w:val="1"/>
      <w:numFmt w:val="decimal"/>
      <w:lvlText w:val="(%1)"/>
      <w:lvlJc w:val="left"/>
      <w:pPr>
        <w:tabs>
          <w:tab w:val="num" w:pos="765"/>
        </w:tabs>
        <w:ind w:left="765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185"/>
        </w:tabs>
        <w:ind w:left="118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605"/>
        </w:tabs>
        <w:ind w:left="160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025"/>
        </w:tabs>
        <w:ind w:left="202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445"/>
        </w:tabs>
        <w:ind w:left="244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865"/>
        </w:tabs>
        <w:ind w:left="286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285"/>
        </w:tabs>
        <w:ind w:left="328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05"/>
        </w:tabs>
        <w:ind w:left="370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125"/>
        </w:tabs>
        <w:ind w:left="4125" w:hanging="420"/>
      </w:pPr>
    </w:lvl>
  </w:abstractNum>
  <w:abstractNum w:abstractNumId="1" w15:restartNumberingAfterBreak="0">
    <w:nsid w:val="2F0F1F91"/>
    <w:multiLevelType w:val="hybridMultilevel"/>
    <w:tmpl w:val="94F04FDC"/>
    <w:lvl w:ilvl="0" w:tplc="07A0C8CA">
      <w:numFmt w:val="bullet"/>
      <w:lvlText w:val="・"/>
      <w:lvlJc w:val="left"/>
      <w:pPr>
        <w:ind w:left="600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10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6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20" w:hanging="420"/>
      </w:pPr>
      <w:rPr>
        <w:rFonts w:ascii="Wingdings" w:hAnsi="Wingdings" w:hint="default"/>
      </w:rPr>
    </w:lvl>
  </w:abstractNum>
  <w:abstractNum w:abstractNumId="2" w15:restartNumberingAfterBreak="0">
    <w:nsid w:val="581E450B"/>
    <w:multiLevelType w:val="hybridMultilevel"/>
    <w:tmpl w:val="7A188EB6"/>
    <w:lvl w:ilvl="0" w:tplc="9DECF416">
      <w:numFmt w:val="bullet"/>
      <w:lvlText w:val="・"/>
      <w:lvlJc w:val="left"/>
      <w:pPr>
        <w:ind w:left="600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10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6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20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2"/>
  <w:removePersonalInformation/>
  <w:removeDateAndTime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90912"/>
    <w:rsid w:val="00005041"/>
    <w:rsid w:val="00005753"/>
    <w:rsid w:val="00026F56"/>
    <w:rsid w:val="00037FCF"/>
    <w:rsid w:val="000409CF"/>
    <w:rsid w:val="00042CBD"/>
    <w:rsid w:val="0004714F"/>
    <w:rsid w:val="00073DF5"/>
    <w:rsid w:val="000863DF"/>
    <w:rsid w:val="00087C35"/>
    <w:rsid w:val="00091BB2"/>
    <w:rsid w:val="00095798"/>
    <w:rsid w:val="00097E41"/>
    <w:rsid w:val="000A125E"/>
    <w:rsid w:val="000C39B4"/>
    <w:rsid w:val="000C6258"/>
    <w:rsid w:val="000D4DA8"/>
    <w:rsid w:val="000F1CAD"/>
    <w:rsid w:val="000F3062"/>
    <w:rsid w:val="000F76FB"/>
    <w:rsid w:val="00104D43"/>
    <w:rsid w:val="00106E87"/>
    <w:rsid w:val="001110E4"/>
    <w:rsid w:val="00124EBE"/>
    <w:rsid w:val="0012505A"/>
    <w:rsid w:val="00130C16"/>
    <w:rsid w:val="001479C4"/>
    <w:rsid w:val="0015025C"/>
    <w:rsid w:val="001579D6"/>
    <w:rsid w:val="0016238E"/>
    <w:rsid w:val="00163DEB"/>
    <w:rsid w:val="00165697"/>
    <w:rsid w:val="00180818"/>
    <w:rsid w:val="00183CEB"/>
    <w:rsid w:val="0018576A"/>
    <w:rsid w:val="001A4387"/>
    <w:rsid w:val="001A75F6"/>
    <w:rsid w:val="001B4DA1"/>
    <w:rsid w:val="001B665F"/>
    <w:rsid w:val="001C770D"/>
    <w:rsid w:val="001D62BE"/>
    <w:rsid w:val="001E3615"/>
    <w:rsid w:val="001E46C6"/>
    <w:rsid w:val="001F1B96"/>
    <w:rsid w:val="001F4052"/>
    <w:rsid w:val="00216CE3"/>
    <w:rsid w:val="00234EDD"/>
    <w:rsid w:val="002366D9"/>
    <w:rsid w:val="002472DD"/>
    <w:rsid w:val="002508DF"/>
    <w:rsid w:val="00260C90"/>
    <w:rsid w:val="002670F5"/>
    <w:rsid w:val="0027241D"/>
    <w:rsid w:val="002759A3"/>
    <w:rsid w:val="002A0650"/>
    <w:rsid w:val="002B18F5"/>
    <w:rsid w:val="002B2D99"/>
    <w:rsid w:val="002C4D1E"/>
    <w:rsid w:val="002F2A9A"/>
    <w:rsid w:val="0030024E"/>
    <w:rsid w:val="00301E62"/>
    <w:rsid w:val="003035D3"/>
    <w:rsid w:val="00305AC9"/>
    <w:rsid w:val="003249DE"/>
    <w:rsid w:val="00327C39"/>
    <w:rsid w:val="00335E3A"/>
    <w:rsid w:val="0035419D"/>
    <w:rsid w:val="00357B02"/>
    <w:rsid w:val="00372F25"/>
    <w:rsid w:val="0037630F"/>
    <w:rsid w:val="003A1791"/>
    <w:rsid w:val="003A5570"/>
    <w:rsid w:val="003B31C8"/>
    <w:rsid w:val="003B5EB0"/>
    <w:rsid w:val="003C1610"/>
    <w:rsid w:val="003C5A98"/>
    <w:rsid w:val="003D48B9"/>
    <w:rsid w:val="003E4264"/>
    <w:rsid w:val="00406BEE"/>
    <w:rsid w:val="004162D6"/>
    <w:rsid w:val="00417113"/>
    <w:rsid w:val="004209BF"/>
    <w:rsid w:val="00442BC7"/>
    <w:rsid w:val="00450579"/>
    <w:rsid w:val="00452506"/>
    <w:rsid w:val="00456667"/>
    <w:rsid w:val="00465C7E"/>
    <w:rsid w:val="00472B70"/>
    <w:rsid w:val="00477B40"/>
    <w:rsid w:val="0048442C"/>
    <w:rsid w:val="0049203E"/>
    <w:rsid w:val="004973EB"/>
    <w:rsid w:val="004A022D"/>
    <w:rsid w:val="004B67F0"/>
    <w:rsid w:val="004B681A"/>
    <w:rsid w:val="004C15E9"/>
    <w:rsid w:val="004C75AC"/>
    <w:rsid w:val="004D1B7E"/>
    <w:rsid w:val="004D4167"/>
    <w:rsid w:val="004E6BD8"/>
    <w:rsid w:val="00520944"/>
    <w:rsid w:val="005306F9"/>
    <w:rsid w:val="0053736F"/>
    <w:rsid w:val="00541B87"/>
    <w:rsid w:val="00553218"/>
    <w:rsid w:val="005535F2"/>
    <w:rsid w:val="0056001B"/>
    <w:rsid w:val="005655C0"/>
    <w:rsid w:val="00566DA7"/>
    <w:rsid w:val="005723EA"/>
    <w:rsid w:val="005871DC"/>
    <w:rsid w:val="005B25CB"/>
    <w:rsid w:val="005B3FF6"/>
    <w:rsid w:val="005B4C9F"/>
    <w:rsid w:val="005C1CEB"/>
    <w:rsid w:val="005C4620"/>
    <w:rsid w:val="005C4A86"/>
    <w:rsid w:val="005C7380"/>
    <w:rsid w:val="005C7436"/>
    <w:rsid w:val="005D1D76"/>
    <w:rsid w:val="005D53D4"/>
    <w:rsid w:val="005E56E6"/>
    <w:rsid w:val="005F0F4E"/>
    <w:rsid w:val="005F7D26"/>
    <w:rsid w:val="00616F87"/>
    <w:rsid w:val="006312AE"/>
    <w:rsid w:val="006375C6"/>
    <w:rsid w:val="006440D6"/>
    <w:rsid w:val="00650E7F"/>
    <w:rsid w:val="00655D7D"/>
    <w:rsid w:val="00663FBC"/>
    <w:rsid w:val="0066418D"/>
    <w:rsid w:val="00667191"/>
    <w:rsid w:val="00684677"/>
    <w:rsid w:val="00695C01"/>
    <w:rsid w:val="006A4633"/>
    <w:rsid w:val="006A59E8"/>
    <w:rsid w:val="006B2BDB"/>
    <w:rsid w:val="006C0D8B"/>
    <w:rsid w:val="006C2A4C"/>
    <w:rsid w:val="006C512C"/>
    <w:rsid w:val="006D1516"/>
    <w:rsid w:val="006D577B"/>
    <w:rsid w:val="006D5BED"/>
    <w:rsid w:val="00701F7E"/>
    <w:rsid w:val="00703008"/>
    <w:rsid w:val="00710FFC"/>
    <w:rsid w:val="007225F9"/>
    <w:rsid w:val="00727492"/>
    <w:rsid w:val="0073496D"/>
    <w:rsid w:val="00740E4F"/>
    <w:rsid w:val="007437FD"/>
    <w:rsid w:val="007475B1"/>
    <w:rsid w:val="0075424E"/>
    <w:rsid w:val="007744F0"/>
    <w:rsid w:val="00780D56"/>
    <w:rsid w:val="00781182"/>
    <w:rsid w:val="007845B4"/>
    <w:rsid w:val="007A411B"/>
    <w:rsid w:val="007A5AD1"/>
    <w:rsid w:val="007B10F6"/>
    <w:rsid w:val="007B737A"/>
    <w:rsid w:val="007C28A8"/>
    <w:rsid w:val="007D4E53"/>
    <w:rsid w:val="007F308C"/>
    <w:rsid w:val="007F555A"/>
    <w:rsid w:val="007F6668"/>
    <w:rsid w:val="008023DB"/>
    <w:rsid w:val="00811799"/>
    <w:rsid w:val="00815A7C"/>
    <w:rsid w:val="0083028E"/>
    <w:rsid w:val="00831596"/>
    <w:rsid w:val="00831678"/>
    <w:rsid w:val="0083409F"/>
    <w:rsid w:val="00834B27"/>
    <w:rsid w:val="00837878"/>
    <w:rsid w:val="008452AC"/>
    <w:rsid w:val="0084534F"/>
    <w:rsid w:val="00850E64"/>
    <w:rsid w:val="0088277F"/>
    <w:rsid w:val="00884942"/>
    <w:rsid w:val="00885CBF"/>
    <w:rsid w:val="008A220F"/>
    <w:rsid w:val="008C7390"/>
    <w:rsid w:val="00902CE9"/>
    <w:rsid w:val="00904F19"/>
    <w:rsid w:val="009050B5"/>
    <w:rsid w:val="00906D57"/>
    <w:rsid w:val="009072EF"/>
    <w:rsid w:val="00916DC0"/>
    <w:rsid w:val="00932A5A"/>
    <w:rsid w:val="00936E7E"/>
    <w:rsid w:val="009473E0"/>
    <w:rsid w:val="009608F2"/>
    <w:rsid w:val="00964690"/>
    <w:rsid w:val="009652A9"/>
    <w:rsid w:val="00982737"/>
    <w:rsid w:val="009A2405"/>
    <w:rsid w:val="009B275C"/>
    <w:rsid w:val="009B2B93"/>
    <w:rsid w:val="009B51B1"/>
    <w:rsid w:val="009E4E67"/>
    <w:rsid w:val="009F0361"/>
    <w:rsid w:val="009F0D6F"/>
    <w:rsid w:val="009F5AA9"/>
    <w:rsid w:val="00A00DD9"/>
    <w:rsid w:val="00A03D4A"/>
    <w:rsid w:val="00A04F4D"/>
    <w:rsid w:val="00A07D3C"/>
    <w:rsid w:val="00A10088"/>
    <w:rsid w:val="00A1292A"/>
    <w:rsid w:val="00A12F4E"/>
    <w:rsid w:val="00A22B4F"/>
    <w:rsid w:val="00A231E8"/>
    <w:rsid w:val="00A473BB"/>
    <w:rsid w:val="00A52EFF"/>
    <w:rsid w:val="00A532C5"/>
    <w:rsid w:val="00A83D61"/>
    <w:rsid w:val="00A90792"/>
    <w:rsid w:val="00A92031"/>
    <w:rsid w:val="00A92C80"/>
    <w:rsid w:val="00AA7E53"/>
    <w:rsid w:val="00AB1680"/>
    <w:rsid w:val="00AB19F4"/>
    <w:rsid w:val="00AC1C89"/>
    <w:rsid w:val="00AC7796"/>
    <w:rsid w:val="00AE2F21"/>
    <w:rsid w:val="00AF6B72"/>
    <w:rsid w:val="00B31222"/>
    <w:rsid w:val="00B3216A"/>
    <w:rsid w:val="00B469C0"/>
    <w:rsid w:val="00B51CA0"/>
    <w:rsid w:val="00B8212B"/>
    <w:rsid w:val="00B903FE"/>
    <w:rsid w:val="00B92057"/>
    <w:rsid w:val="00B9654D"/>
    <w:rsid w:val="00B96688"/>
    <w:rsid w:val="00BB2A69"/>
    <w:rsid w:val="00BB4B61"/>
    <w:rsid w:val="00BB7389"/>
    <w:rsid w:val="00BC6249"/>
    <w:rsid w:val="00BD5619"/>
    <w:rsid w:val="00BD579C"/>
    <w:rsid w:val="00BD6423"/>
    <w:rsid w:val="00BE1CBE"/>
    <w:rsid w:val="00BE3BF5"/>
    <w:rsid w:val="00BE4D2D"/>
    <w:rsid w:val="00BE6D94"/>
    <w:rsid w:val="00BF462C"/>
    <w:rsid w:val="00C036F2"/>
    <w:rsid w:val="00C23B18"/>
    <w:rsid w:val="00C269B1"/>
    <w:rsid w:val="00C32F0F"/>
    <w:rsid w:val="00C35D4D"/>
    <w:rsid w:val="00C36AB1"/>
    <w:rsid w:val="00C522DC"/>
    <w:rsid w:val="00C53658"/>
    <w:rsid w:val="00C53D83"/>
    <w:rsid w:val="00C57AF2"/>
    <w:rsid w:val="00C63ADC"/>
    <w:rsid w:val="00C663D1"/>
    <w:rsid w:val="00C76A5D"/>
    <w:rsid w:val="00C8238C"/>
    <w:rsid w:val="00C909AA"/>
    <w:rsid w:val="00C92012"/>
    <w:rsid w:val="00C92846"/>
    <w:rsid w:val="00C9526A"/>
    <w:rsid w:val="00CB26A0"/>
    <w:rsid w:val="00CC210A"/>
    <w:rsid w:val="00CC63A3"/>
    <w:rsid w:val="00CC6A06"/>
    <w:rsid w:val="00CD5F99"/>
    <w:rsid w:val="00CE27E4"/>
    <w:rsid w:val="00CF6C95"/>
    <w:rsid w:val="00D230CE"/>
    <w:rsid w:val="00D27E9E"/>
    <w:rsid w:val="00D33CCE"/>
    <w:rsid w:val="00D359F3"/>
    <w:rsid w:val="00D43702"/>
    <w:rsid w:val="00D5760A"/>
    <w:rsid w:val="00D672AB"/>
    <w:rsid w:val="00D674C4"/>
    <w:rsid w:val="00D74252"/>
    <w:rsid w:val="00D74754"/>
    <w:rsid w:val="00D74B22"/>
    <w:rsid w:val="00D74E96"/>
    <w:rsid w:val="00D75843"/>
    <w:rsid w:val="00D819F8"/>
    <w:rsid w:val="00D869B1"/>
    <w:rsid w:val="00D94257"/>
    <w:rsid w:val="00DB7F18"/>
    <w:rsid w:val="00DC1260"/>
    <w:rsid w:val="00DC3320"/>
    <w:rsid w:val="00DC36CD"/>
    <w:rsid w:val="00DD053A"/>
    <w:rsid w:val="00DE3AA1"/>
    <w:rsid w:val="00DE63D4"/>
    <w:rsid w:val="00DF268B"/>
    <w:rsid w:val="00DF32F8"/>
    <w:rsid w:val="00DF72B1"/>
    <w:rsid w:val="00E00435"/>
    <w:rsid w:val="00E067A0"/>
    <w:rsid w:val="00E27F58"/>
    <w:rsid w:val="00E30FF3"/>
    <w:rsid w:val="00E40552"/>
    <w:rsid w:val="00E426A4"/>
    <w:rsid w:val="00E431B8"/>
    <w:rsid w:val="00E4418C"/>
    <w:rsid w:val="00E57CA1"/>
    <w:rsid w:val="00E6349D"/>
    <w:rsid w:val="00E63A07"/>
    <w:rsid w:val="00E70839"/>
    <w:rsid w:val="00E731EC"/>
    <w:rsid w:val="00E90912"/>
    <w:rsid w:val="00E957B6"/>
    <w:rsid w:val="00EB3EBD"/>
    <w:rsid w:val="00EB4340"/>
    <w:rsid w:val="00ED2883"/>
    <w:rsid w:val="00ED44F0"/>
    <w:rsid w:val="00ED7D75"/>
    <w:rsid w:val="00EE0011"/>
    <w:rsid w:val="00F000C3"/>
    <w:rsid w:val="00F04EF7"/>
    <w:rsid w:val="00F25B62"/>
    <w:rsid w:val="00F409C7"/>
    <w:rsid w:val="00F50BA7"/>
    <w:rsid w:val="00F50CED"/>
    <w:rsid w:val="00F60151"/>
    <w:rsid w:val="00F60BD0"/>
    <w:rsid w:val="00F62B6B"/>
    <w:rsid w:val="00F704B5"/>
    <w:rsid w:val="00F70A69"/>
    <w:rsid w:val="00F72DEA"/>
    <w:rsid w:val="00F82025"/>
    <w:rsid w:val="00F96B09"/>
    <w:rsid w:val="00FB0ABC"/>
    <w:rsid w:val="00FB62E0"/>
    <w:rsid w:val="00FF0EE0"/>
    <w:rsid w:val="00FF46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778BCC0F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4714F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"/>
    <w:pPr>
      <w:widowControl w:val="0"/>
      <w:wordWrap w:val="0"/>
      <w:autoSpaceDE w:val="0"/>
      <w:autoSpaceDN w:val="0"/>
      <w:adjustRightInd w:val="0"/>
      <w:spacing w:line="206" w:lineRule="exact"/>
      <w:jc w:val="both"/>
    </w:pPr>
    <w:rPr>
      <w:rFonts w:cs="ＭＳ 明朝"/>
      <w:spacing w:val="-1"/>
      <w:sz w:val="16"/>
      <w:szCs w:val="16"/>
    </w:rPr>
  </w:style>
  <w:style w:type="paragraph" w:styleId="a4">
    <w:name w:val="header"/>
    <w:basedOn w:val="a"/>
    <w:rsid w:val="009F5AA9"/>
    <w:pPr>
      <w:tabs>
        <w:tab w:val="center" w:pos="4252"/>
        <w:tab w:val="right" w:pos="8504"/>
      </w:tabs>
      <w:snapToGrid w:val="0"/>
    </w:pPr>
  </w:style>
  <w:style w:type="paragraph" w:styleId="a5">
    <w:name w:val="footer"/>
    <w:basedOn w:val="a"/>
    <w:rsid w:val="009F5AA9"/>
    <w:pPr>
      <w:tabs>
        <w:tab w:val="center" w:pos="4252"/>
        <w:tab w:val="right" w:pos="8504"/>
      </w:tabs>
      <w:snapToGrid w:val="0"/>
    </w:pPr>
  </w:style>
  <w:style w:type="table" w:styleId="a6">
    <w:name w:val="Table Grid"/>
    <w:basedOn w:val="a1"/>
    <w:rsid w:val="00F04EF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7">
    <w:name w:val="annotation reference"/>
    <w:basedOn w:val="a0"/>
    <w:rsid w:val="009F0D6F"/>
    <w:rPr>
      <w:sz w:val="18"/>
      <w:szCs w:val="18"/>
    </w:rPr>
  </w:style>
  <w:style w:type="paragraph" w:styleId="a8">
    <w:name w:val="annotation text"/>
    <w:basedOn w:val="a"/>
    <w:link w:val="a9"/>
    <w:rsid w:val="009F0D6F"/>
    <w:pPr>
      <w:jc w:val="left"/>
    </w:pPr>
  </w:style>
  <w:style w:type="character" w:customStyle="1" w:styleId="a9">
    <w:name w:val="コメント文字列 (文字)"/>
    <w:basedOn w:val="a0"/>
    <w:link w:val="a8"/>
    <w:rsid w:val="009F0D6F"/>
    <w:rPr>
      <w:kern w:val="2"/>
      <w:sz w:val="21"/>
      <w:szCs w:val="24"/>
    </w:rPr>
  </w:style>
  <w:style w:type="paragraph" w:styleId="aa">
    <w:name w:val="annotation subject"/>
    <w:basedOn w:val="a8"/>
    <w:next w:val="a8"/>
    <w:link w:val="ab"/>
    <w:rsid w:val="009F0D6F"/>
    <w:rPr>
      <w:b/>
      <w:bCs/>
    </w:rPr>
  </w:style>
  <w:style w:type="character" w:customStyle="1" w:styleId="ab">
    <w:name w:val="コメント内容 (文字)"/>
    <w:basedOn w:val="a9"/>
    <w:link w:val="aa"/>
    <w:rsid w:val="009F0D6F"/>
    <w:rPr>
      <w:b/>
      <w:bCs/>
      <w:kern w:val="2"/>
      <w:sz w:val="21"/>
      <w:szCs w:val="24"/>
    </w:rPr>
  </w:style>
  <w:style w:type="paragraph" w:styleId="ac">
    <w:name w:val="Balloon Text"/>
    <w:basedOn w:val="a"/>
    <w:link w:val="ad"/>
    <w:rsid w:val="009F0D6F"/>
    <w:rPr>
      <w:rFonts w:asciiTheme="majorHAnsi" w:eastAsiaTheme="majorEastAsia" w:hAnsiTheme="majorHAnsi" w:cstheme="majorBidi"/>
      <w:sz w:val="18"/>
      <w:szCs w:val="18"/>
    </w:rPr>
  </w:style>
  <w:style w:type="character" w:customStyle="1" w:styleId="ad">
    <w:name w:val="吹き出し (文字)"/>
    <w:basedOn w:val="a0"/>
    <w:link w:val="ac"/>
    <w:rsid w:val="009F0D6F"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6084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679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397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1B10E50-2F7D-4577-BCC6-770E37AAFD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839</Words>
  <Characters>1100</Characters>
  <DocSecurity>0</DocSecurity>
  <Lines>9</Lines>
  <Paragraphs>3</Paragraphs>
  <ScaleCrop>false</ScaleCrop>
  <Company/>
  <LinksUpToDate>false</LinksUpToDate>
  <CharactersWithSpaces>1936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dcterms:created xsi:type="dcterms:W3CDTF">2025-03-13T09:36:00Z</dcterms:created>
  <dcterms:modified xsi:type="dcterms:W3CDTF">2025-03-13T09:37:00Z</dcterms:modified>
</cp:coreProperties>
</file>