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C56B52" w14:textId="77777777" w:rsidR="00FD6F21" w:rsidRPr="00785004" w:rsidRDefault="00F91040" w:rsidP="00FD6F21">
      <w:pPr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>調 停 申 立 書</w:t>
      </w:r>
    </w:p>
    <w:p w14:paraId="24B2CFFB" w14:textId="77777777" w:rsidR="00205BBF" w:rsidRDefault="00205BBF" w:rsidP="00205BBF">
      <w:pPr>
        <w:jc w:val="right"/>
        <w:rPr>
          <w:rFonts w:ascii="ＭＳ 明朝" w:hAnsi="ＭＳ 明朝"/>
          <w:szCs w:val="24"/>
        </w:rPr>
      </w:pPr>
    </w:p>
    <w:p w14:paraId="7AE18395" w14:textId="75D3DBD1" w:rsidR="00205BBF" w:rsidRPr="00A90CA8" w:rsidRDefault="000B5418" w:rsidP="002644A3">
      <w:pPr>
        <w:wordWrap w:val="0"/>
        <w:jc w:val="righ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>令和</w:t>
      </w:r>
      <w:r w:rsidR="00554B93">
        <w:rPr>
          <w:rFonts w:ascii="ＭＳ 明朝" w:hAnsi="ＭＳ 明朝" w:hint="eastAsia"/>
          <w:color w:val="E7E6E6"/>
          <w:szCs w:val="24"/>
        </w:rPr>
        <w:t xml:space="preserve">　　</w:t>
      </w:r>
      <w:r w:rsidR="006A7BFC">
        <w:rPr>
          <w:rFonts w:ascii="ＭＳ 明朝" w:hAnsi="ＭＳ 明朝" w:hint="eastAsia"/>
          <w:szCs w:val="24"/>
        </w:rPr>
        <w:t>年</w:t>
      </w:r>
      <w:r w:rsidR="00554B93">
        <w:rPr>
          <w:rFonts w:ascii="ＭＳ 明朝" w:hAnsi="ＭＳ 明朝" w:hint="eastAsia"/>
          <w:color w:val="E7E6E6"/>
          <w:szCs w:val="24"/>
        </w:rPr>
        <w:t xml:space="preserve">　　</w:t>
      </w:r>
      <w:r w:rsidR="006A7BFC">
        <w:rPr>
          <w:rFonts w:ascii="ＭＳ 明朝" w:hAnsi="ＭＳ 明朝" w:hint="eastAsia"/>
          <w:szCs w:val="24"/>
        </w:rPr>
        <w:t>月</w:t>
      </w:r>
      <w:r w:rsidR="00554B93">
        <w:rPr>
          <w:rFonts w:ascii="ＭＳ 明朝" w:hAnsi="ＭＳ 明朝" w:hint="eastAsia"/>
          <w:color w:val="E7E6E6"/>
          <w:szCs w:val="24"/>
        </w:rPr>
        <w:t xml:space="preserve">　　</w:t>
      </w:r>
      <w:r w:rsidR="00FD6F21" w:rsidRPr="00A90CA8">
        <w:rPr>
          <w:rFonts w:ascii="ＭＳ 明朝" w:hAnsi="ＭＳ 明朝" w:hint="eastAsia"/>
          <w:szCs w:val="24"/>
        </w:rPr>
        <w:t>日</w:t>
      </w:r>
      <w:r w:rsidR="002644A3">
        <w:rPr>
          <w:rFonts w:ascii="ＭＳ 明朝" w:hAnsi="ＭＳ 明朝" w:hint="eastAsia"/>
          <w:szCs w:val="24"/>
        </w:rPr>
        <w:t xml:space="preserve">　</w:t>
      </w:r>
    </w:p>
    <w:p w14:paraId="3881DC32" w14:textId="77777777" w:rsidR="00C61947" w:rsidRPr="00205BBF" w:rsidRDefault="00C61947" w:rsidP="00FD6F21">
      <w:pPr>
        <w:rPr>
          <w:rFonts w:ascii="ＭＳ 明朝" w:hAnsi="ＭＳ 明朝"/>
          <w:szCs w:val="24"/>
        </w:rPr>
      </w:pPr>
    </w:p>
    <w:p w14:paraId="68E947BF" w14:textId="494F95C3" w:rsidR="00FD6F21" w:rsidRPr="00A90CA8" w:rsidRDefault="006A7BFC" w:rsidP="00836426">
      <w:pPr>
        <w:jc w:val="lef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  <w:u w:val="single"/>
        </w:rPr>
        <w:t xml:space="preserve">　　</w:t>
      </w:r>
      <w:r w:rsidR="00554B93">
        <w:rPr>
          <w:rFonts w:ascii="ＭＳ 明朝" w:hAnsi="ＭＳ 明朝" w:hint="eastAsia"/>
          <w:color w:val="E7E6E6" w:themeColor="background2"/>
          <w:szCs w:val="24"/>
          <w:u w:val="single" w:color="000000" w:themeColor="text1"/>
        </w:rPr>
        <w:t xml:space="preserve">　　</w:t>
      </w:r>
      <w:r w:rsidR="007B026D">
        <w:rPr>
          <w:rFonts w:ascii="ＭＳ 明朝" w:hAnsi="ＭＳ 明朝" w:hint="eastAsia"/>
          <w:szCs w:val="24"/>
          <w:u w:val="single"/>
        </w:rPr>
        <w:t xml:space="preserve">　　</w:t>
      </w:r>
      <w:r w:rsidR="006C443B">
        <w:rPr>
          <w:rFonts w:ascii="ＭＳ 明朝" w:hAnsi="ＭＳ 明朝" w:hint="eastAsia"/>
          <w:szCs w:val="24"/>
        </w:rPr>
        <w:t>簡易</w:t>
      </w:r>
      <w:r>
        <w:rPr>
          <w:rFonts w:ascii="ＭＳ 明朝" w:hAnsi="ＭＳ 明朝" w:hint="eastAsia"/>
          <w:szCs w:val="24"/>
        </w:rPr>
        <w:t>裁判所</w:t>
      </w:r>
      <w:r w:rsidR="00205BBF">
        <w:rPr>
          <w:rFonts w:ascii="ＭＳ 明朝" w:hAnsi="ＭＳ 明朝" w:hint="eastAsia"/>
          <w:szCs w:val="24"/>
        </w:rPr>
        <w:t xml:space="preserve">　</w:t>
      </w:r>
      <w:r w:rsidR="00FD6F21" w:rsidRPr="00A90CA8">
        <w:rPr>
          <w:rFonts w:ascii="ＭＳ 明朝" w:hAnsi="ＭＳ 明朝" w:hint="eastAsia"/>
          <w:szCs w:val="24"/>
        </w:rPr>
        <w:t>御中</w:t>
      </w:r>
    </w:p>
    <w:p w14:paraId="58726591" w14:textId="77777777" w:rsidR="00FD6F21" w:rsidRPr="006C443B" w:rsidRDefault="00FD6F21" w:rsidP="00836426">
      <w:pPr>
        <w:jc w:val="left"/>
        <w:rPr>
          <w:rFonts w:ascii="ＭＳ 明朝" w:hAnsi="ＭＳ 明朝"/>
          <w:szCs w:val="24"/>
        </w:rPr>
      </w:pPr>
    </w:p>
    <w:p w14:paraId="37AF5D31" w14:textId="341EC85B" w:rsidR="00FD6F21" w:rsidRPr="00A90CA8" w:rsidRDefault="00FD6F21" w:rsidP="00836426">
      <w:pPr>
        <w:jc w:val="left"/>
        <w:rPr>
          <w:rFonts w:ascii="ＭＳ 明朝" w:hAnsi="ＭＳ 明朝"/>
          <w:szCs w:val="24"/>
        </w:rPr>
      </w:pPr>
      <w:r w:rsidRPr="00A90CA8">
        <w:rPr>
          <w:rFonts w:ascii="ＭＳ 明朝" w:hAnsi="ＭＳ 明朝" w:hint="eastAsia"/>
          <w:szCs w:val="24"/>
        </w:rPr>
        <w:t>事件名</w:t>
      </w:r>
      <w:r w:rsidR="007B026D">
        <w:rPr>
          <w:rFonts w:ascii="ＭＳ 明朝" w:hAnsi="ＭＳ 明朝" w:hint="eastAsia"/>
          <w:szCs w:val="24"/>
          <w:u w:val="single"/>
        </w:rPr>
        <w:t xml:space="preserve">　</w:t>
      </w:r>
      <w:r w:rsidR="003D0184" w:rsidRPr="00CC4057">
        <w:rPr>
          <w:rFonts w:ascii="ＭＳ 明朝" w:hAnsi="ＭＳ 明朝" w:hint="eastAsia"/>
          <w:szCs w:val="24"/>
          <w:u w:val="single"/>
        </w:rPr>
        <w:t>請負代金</w:t>
      </w:r>
      <w:r w:rsidRPr="00A90CA8">
        <w:rPr>
          <w:rFonts w:ascii="ＭＳ 明朝" w:hAnsi="ＭＳ 明朝" w:hint="eastAsia"/>
          <w:szCs w:val="24"/>
          <w:u w:val="single"/>
        </w:rPr>
        <w:t xml:space="preserve">　</w:t>
      </w:r>
      <w:r w:rsidR="00B0034C" w:rsidRPr="00B0034C">
        <w:rPr>
          <w:rFonts w:ascii="ＭＳ 明朝" w:hAnsi="ＭＳ 明朝" w:hint="eastAsia"/>
          <w:szCs w:val="24"/>
        </w:rPr>
        <w:t>請求</w:t>
      </w:r>
      <w:r w:rsidR="006C443B">
        <w:rPr>
          <w:rFonts w:ascii="ＭＳ 明朝" w:hAnsi="ＭＳ 明朝" w:hint="eastAsia"/>
          <w:szCs w:val="24"/>
        </w:rPr>
        <w:t>調停申立</w:t>
      </w:r>
      <w:r w:rsidRPr="00A90CA8">
        <w:rPr>
          <w:rFonts w:ascii="ＭＳ 明朝" w:hAnsi="ＭＳ 明朝" w:hint="eastAsia"/>
          <w:szCs w:val="24"/>
        </w:rPr>
        <w:t>事件</w:t>
      </w:r>
    </w:p>
    <w:p w14:paraId="4B26FC46" w14:textId="77777777" w:rsidR="00054BB6" w:rsidRDefault="00054BB6" w:rsidP="00054BB6">
      <w:pPr>
        <w:jc w:val="lef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調停事項の価額　金　</w:t>
      </w:r>
      <w:r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</w:t>
      </w:r>
      <w:r>
        <w:rPr>
          <w:rFonts w:ascii="ＭＳ 明朝" w:hAnsi="ＭＳ 明朝" w:hint="eastAsia"/>
          <w:szCs w:val="24"/>
        </w:rPr>
        <w:t>円</w:t>
      </w:r>
    </w:p>
    <w:p w14:paraId="31A8E30C" w14:textId="77777777" w:rsidR="00054BB6" w:rsidRDefault="00054BB6" w:rsidP="00054BB6">
      <w:pPr>
        <w:jc w:val="lef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手数料額　　　　金　</w:t>
      </w:r>
      <w:r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</w:t>
      </w:r>
      <w:r>
        <w:rPr>
          <w:rFonts w:ascii="ＭＳ 明朝" w:hAnsi="ＭＳ 明朝" w:hint="eastAsia"/>
          <w:szCs w:val="24"/>
        </w:rPr>
        <w:t>円</w:t>
      </w:r>
      <w:bookmarkStart w:id="0" w:name="_GoBack"/>
      <w:bookmarkEnd w:id="0"/>
    </w:p>
    <w:p w14:paraId="1C6E0412" w14:textId="77777777" w:rsidR="00FD6F21" w:rsidRPr="00626999" w:rsidRDefault="00FD6F21" w:rsidP="00FD6F21">
      <w:pPr>
        <w:rPr>
          <w:rFonts w:ascii="ＭＳ 明朝" w:hAnsi="ＭＳ 明朝"/>
          <w:szCs w:val="24"/>
        </w:rPr>
      </w:pPr>
    </w:p>
    <w:p w14:paraId="439ED6A5" w14:textId="77777777" w:rsidR="00FD6F21" w:rsidRPr="00A90CA8" w:rsidRDefault="00FD6F21" w:rsidP="00FD6F21">
      <w:pPr>
        <w:rPr>
          <w:rFonts w:ascii="ＭＳ 明朝" w:hAnsi="ＭＳ 明朝"/>
          <w:szCs w:val="24"/>
        </w:rPr>
      </w:pPr>
    </w:p>
    <w:p w14:paraId="3F9D42F2" w14:textId="1690F075" w:rsidR="00FD6F21" w:rsidRPr="00A90CA8" w:rsidRDefault="00FD6F21" w:rsidP="00836426">
      <w:pPr>
        <w:jc w:val="left"/>
        <w:rPr>
          <w:rFonts w:ascii="ＭＳ 明朝" w:hAnsi="ＭＳ 明朝"/>
          <w:szCs w:val="24"/>
          <w:u w:val="single"/>
        </w:rPr>
      </w:pPr>
      <w:r w:rsidRPr="00A90CA8">
        <w:rPr>
          <w:rFonts w:ascii="ＭＳ 明朝" w:hAnsi="ＭＳ 明朝" w:hint="eastAsia"/>
          <w:szCs w:val="24"/>
          <w:u w:val="single"/>
        </w:rPr>
        <w:t>〒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</w:t>
      </w:r>
      <w:r w:rsidR="006A7BFC" w:rsidRPr="001E1902">
        <w:rPr>
          <w:rFonts w:ascii="ＭＳ 明朝" w:hAnsi="ＭＳ 明朝" w:hint="eastAsia"/>
          <w:color w:val="000000"/>
          <w:szCs w:val="24"/>
          <w:u w:val="single" w:color="000000"/>
        </w:rPr>
        <w:t>－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</w:t>
      </w:r>
    </w:p>
    <w:p w14:paraId="0F1E10F0" w14:textId="788E8801" w:rsidR="00FD6F21" w:rsidRPr="00A90CA8" w:rsidRDefault="00FD6F21" w:rsidP="00836426">
      <w:pPr>
        <w:jc w:val="left"/>
        <w:rPr>
          <w:rFonts w:ascii="ＭＳ 明朝" w:hAnsi="ＭＳ 明朝"/>
          <w:szCs w:val="24"/>
        </w:rPr>
      </w:pPr>
      <w:r w:rsidRPr="00A90CA8">
        <w:rPr>
          <w:rFonts w:ascii="ＭＳ 明朝" w:hAnsi="ＭＳ 明朝" w:hint="eastAsia"/>
          <w:szCs w:val="24"/>
        </w:rPr>
        <w:t>住所（送達場所）</w:t>
      </w:r>
      <w:r w:rsidR="006A7BFC">
        <w:rPr>
          <w:rFonts w:ascii="ＭＳ 明朝" w:hAnsi="ＭＳ 明朝" w:hint="eastAsia"/>
          <w:szCs w:val="24"/>
          <w:u w:val="single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　</w:t>
      </w:r>
      <w:r w:rsidR="00C71DFC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　　　　　　　　　　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</w:t>
      </w:r>
      <w:r w:rsidR="00083088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6A7BFC">
        <w:rPr>
          <w:rFonts w:ascii="ＭＳ 明朝" w:hAnsi="ＭＳ 明朝" w:hint="eastAsia"/>
          <w:szCs w:val="24"/>
          <w:u w:val="single"/>
        </w:rPr>
        <w:t xml:space="preserve">　</w:t>
      </w:r>
    </w:p>
    <w:p w14:paraId="0F7C848F" w14:textId="77777777" w:rsidR="00FD6F21" w:rsidRPr="00A90CA8" w:rsidRDefault="00FD6F21" w:rsidP="00FD6F21">
      <w:pPr>
        <w:rPr>
          <w:rFonts w:ascii="ＭＳ 明朝" w:hAnsi="ＭＳ 明朝"/>
          <w:szCs w:val="24"/>
        </w:rPr>
      </w:pPr>
    </w:p>
    <w:p w14:paraId="36F60C5C" w14:textId="1360E81D" w:rsidR="00FD6F21" w:rsidRPr="00A90CA8" w:rsidRDefault="007E5459" w:rsidP="00691FDE">
      <w:pPr>
        <w:jc w:val="right"/>
        <w:rPr>
          <w:rFonts w:ascii="ＭＳ 明朝" w:hAnsi="ＭＳ 明朝"/>
          <w:szCs w:val="24"/>
          <w:u w:val="single"/>
        </w:rPr>
      </w:pPr>
      <w:r>
        <w:rPr>
          <w:rFonts w:ascii="ＭＳ 明朝" w:hAnsi="ＭＳ 明朝" w:hint="eastAsia"/>
          <w:szCs w:val="24"/>
        </w:rPr>
        <w:t xml:space="preserve">　　</w:t>
      </w:r>
      <w:r w:rsidR="00691FDE" w:rsidRPr="00554B93">
        <w:rPr>
          <w:rFonts w:ascii="ＭＳ 明朝" w:hAnsi="ＭＳ 明朝" w:hint="eastAsia"/>
          <w:spacing w:val="358"/>
          <w:kern w:val="0"/>
          <w:szCs w:val="24"/>
          <w:fitText w:val="2151" w:id="-865926912"/>
        </w:rPr>
        <w:t>申立</w:t>
      </w:r>
      <w:r w:rsidR="00691FDE" w:rsidRPr="00554B93">
        <w:rPr>
          <w:rFonts w:ascii="ＭＳ 明朝" w:hAnsi="ＭＳ 明朝" w:hint="eastAsia"/>
          <w:kern w:val="0"/>
          <w:szCs w:val="24"/>
          <w:fitText w:val="2151" w:id="-865926912"/>
        </w:rPr>
        <w:t>人</w:t>
      </w:r>
      <w:r>
        <w:rPr>
          <w:rFonts w:ascii="ＭＳ 明朝" w:hAnsi="ＭＳ 明朝" w:hint="eastAsia"/>
          <w:szCs w:val="24"/>
          <w:u w:val="single"/>
        </w:rPr>
        <w:t xml:space="preserve">　　　</w:t>
      </w:r>
      <w:r w:rsidR="006A7BFC">
        <w:rPr>
          <w:rFonts w:ascii="ＭＳ 明朝" w:hAnsi="ＭＳ 明朝" w:hint="eastAsia"/>
          <w:szCs w:val="24"/>
          <w:u w:val="single"/>
        </w:rPr>
        <w:t xml:space="preserve">　</w:t>
      </w:r>
      <w:r>
        <w:rPr>
          <w:rFonts w:ascii="ＭＳ 明朝" w:hAnsi="ＭＳ 明朝" w:hint="eastAsia"/>
          <w:szCs w:val="24"/>
          <w:u w:val="single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6A7BFC" w:rsidRPr="00B20F27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6A7BFC" w:rsidRPr="00B20F27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6A7BFC" w:rsidRPr="00B20F27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6A7BFC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</w:t>
      </w:r>
      <w:r w:rsidR="006A7BFC">
        <w:rPr>
          <w:rFonts w:ascii="ＭＳ 明朝" w:hAnsi="ＭＳ 明朝" w:hint="eastAsia"/>
          <w:szCs w:val="24"/>
          <w:u w:val="single"/>
        </w:rPr>
        <w:t xml:space="preserve">　　</w:t>
      </w:r>
      <w:r w:rsidR="00FD6F21" w:rsidRPr="00A90CA8">
        <w:rPr>
          <w:rFonts w:ascii="ＭＳ 明朝" w:hAnsi="ＭＳ 明朝" w:hint="eastAsia"/>
          <w:szCs w:val="24"/>
          <w:u w:val="single"/>
        </w:rPr>
        <w:t>印</w:t>
      </w:r>
    </w:p>
    <w:p w14:paraId="1844F7EC" w14:textId="48D5DF60" w:rsidR="00323D16" w:rsidRPr="00126D94" w:rsidRDefault="00323D16" w:rsidP="00323D16">
      <w:pPr>
        <w:wordWrap w:val="0"/>
        <w:ind w:firstLineChars="1800" w:firstLine="4302"/>
        <w:jc w:val="righ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電　話　　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</w:t>
      </w:r>
      <w:r w:rsidRPr="00267957">
        <w:rPr>
          <w:rFonts w:ascii="ＭＳ 明朝" w:hAnsi="ＭＳ 明朝" w:hint="eastAsia"/>
          <w:szCs w:val="24"/>
        </w:rPr>
        <w:t>－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　</w:t>
      </w:r>
      <w:r w:rsidRPr="00267957">
        <w:rPr>
          <w:rFonts w:ascii="ＭＳ 明朝" w:hAnsi="ＭＳ 明朝" w:hint="eastAsia"/>
          <w:szCs w:val="24"/>
        </w:rPr>
        <w:t>－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　</w:t>
      </w:r>
      <w:r w:rsidRPr="00B20F27">
        <w:rPr>
          <w:rFonts w:ascii="ＭＳ 明朝" w:hAnsi="ＭＳ 明朝" w:hint="eastAsia"/>
          <w:color w:val="E7E6E6"/>
          <w:szCs w:val="24"/>
        </w:rPr>
        <w:t xml:space="preserve">　　　</w:t>
      </w:r>
    </w:p>
    <w:p w14:paraId="28E7CBB0" w14:textId="5A46B802" w:rsidR="00323D16" w:rsidRPr="00A90CA8" w:rsidRDefault="00323D16" w:rsidP="00323D16">
      <w:pPr>
        <w:wordWrap w:val="0"/>
        <w:ind w:firstLineChars="1800" w:firstLine="4302"/>
        <w:jc w:val="right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ＦＡＸ　　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</w:t>
      </w:r>
      <w:r w:rsidRPr="00267957">
        <w:rPr>
          <w:rFonts w:ascii="ＭＳ 明朝" w:hAnsi="ＭＳ 明朝" w:hint="eastAsia"/>
          <w:szCs w:val="24"/>
        </w:rPr>
        <w:t>－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　</w:t>
      </w:r>
      <w:r w:rsidRPr="00267957">
        <w:rPr>
          <w:rFonts w:ascii="ＭＳ 明朝" w:hAnsi="ＭＳ 明朝" w:hint="eastAsia"/>
          <w:szCs w:val="24"/>
        </w:rPr>
        <w:t>－</w:t>
      </w:r>
      <w:r w:rsidR="00554B93">
        <w:rPr>
          <w:rFonts w:ascii="ＭＳ 明朝" w:hAnsi="ＭＳ 明朝" w:hint="eastAsia"/>
          <w:color w:val="E7E6E6"/>
          <w:szCs w:val="24"/>
        </w:rPr>
        <w:t xml:space="preserve">　　　　</w:t>
      </w:r>
      <w:r>
        <w:rPr>
          <w:rFonts w:ascii="ＭＳ 明朝" w:hAnsi="ＭＳ 明朝" w:hint="eastAsia"/>
          <w:color w:val="E7E6E6"/>
          <w:szCs w:val="24"/>
        </w:rPr>
        <w:t xml:space="preserve">　　　</w:t>
      </w:r>
    </w:p>
    <w:p w14:paraId="5F7DE631" w14:textId="77777777" w:rsidR="00FD6F21" w:rsidRPr="00323D16" w:rsidRDefault="00FD6F21" w:rsidP="00FD6F21">
      <w:pPr>
        <w:rPr>
          <w:rFonts w:ascii="ＭＳ 明朝" w:hAnsi="ＭＳ 明朝"/>
          <w:szCs w:val="24"/>
          <w:u w:val="single"/>
        </w:rPr>
      </w:pPr>
    </w:p>
    <w:p w14:paraId="7BF4DC09" w14:textId="62E9AF41" w:rsidR="00FD6F21" w:rsidRPr="00A90CA8" w:rsidRDefault="00FD6F21" w:rsidP="00836426">
      <w:pPr>
        <w:jc w:val="left"/>
        <w:rPr>
          <w:rFonts w:ascii="ＭＳ 明朝" w:hAnsi="ＭＳ 明朝"/>
          <w:szCs w:val="24"/>
          <w:u w:val="single"/>
        </w:rPr>
      </w:pPr>
      <w:r w:rsidRPr="00A90CA8">
        <w:rPr>
          <w:rFonts w:ascii="ＭＳ 明朝" w:hAnsi="ＭＳ 明朝" w:hint="eastAsia"/>
          <w:szCs w:val="24"/>
          <w:u w:val="single"/>
        </w:rPr>
        <w:t>〒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</w:t>
      </w:r>
      <w:r w:rsidR="00323D16" w:rsidRPr="00B20F27">
        <w:rPr>
          <w:rFonts w:ascii="ＭＳ 明朝" w:hAnsi="ＭＳ 明朝" w:hint="eastAsia"/>
          <w:color w:val="000000"/>
          <w:szCs w:val="24"/>
          <w:u w:val="single" w:color="000000"/>
        </w:rPr>
        <w:t>－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</w:t>
      </w:r>
    </w:p>
    <w:p w14:paraId="7BAA373B" w14:textId="13FBA444" w:rsidR="00691FDE" w:rsidRDefault="00FD6F21" w:rsidP="00691FDE">
      <w:pPr>
        <w:jc w:val="left"/>
        <w:rPr>
          <w:rFonts w:ascii="ＭＳ 明朝" w:hAnsi="ＭＳ 明朝"/>
          <w:szCs w:val="24"/>
        </w:rPr>
      </w:pPr>
      <w:r w:rsidRPr="00A90CA8">
        <w:rPr>
          <w:rFonts w:ascii="ＭＳ 明朝" w:hAnsi="ＭＳ 明朝" w:hint="eastAsia"/>
          <w:szCs w:val="24"/>
        </w:rPr>
        <w:t>住</w:t>
      </w:r>
      <w:r>
        <w:rPr>
          <w:rFonts w:ascii="ＭＳ 明朝" w:hAnsi="ＭＳ 明朝" w:hint="eastAsia"/>
          <w:szCs w:val="24"/>
        </w:rPr>
        <w:t xml:space="preserve">　　　　　</w:t>
      </w:r>
      <w:r w:rsidRPr="00A90CA8">
        <w:rPr>
          <w:rFonts w:ascii="ＭＳ 明朝" w:hAnsi="ＭＳ 明朝" w:hint="eastAsia"/>
          <w:szCs w:val="24"/>
        </w:rPr>
        <w:t>所</w:t>
      </w:r>
      <w:r w:rsidRPr="00126D94">
        <w:rPr>
          <w:rFonts w:ascii="ＭＳ 明朝" w:hAnsi="ＭＳ 明朝" w:hint="eastAsia"/>
          <w:szCs w:val="24"/>
          <w:u w:val="single"/>
        </w:rPr>
        <w:t xml:space="preserve">　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　</w:t>
      </w:r>
      <w:r w:rsidR="00C71DFC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　　　　　　　　　　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</w:t>
      </w:r>
      <w:r w:rsidR="00083088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="00323D16">
        <w:rPr>
          <w:rFonts w:ascii="ＭＳ 明朝" w:hAnsi="ＭＳ 明朝" w:hint="eastAsia"/>
          <w:color w:val="E7E6E6"/>
          <w:szCs w:val="24"/>
          <w:u w:val="single" w:color="000000"/>
        </w:rPr>
        <w:t xml:space="preserve">　</w:t>
      </w:r>
      <w:r w:rsidRPr="00126D94">
        <w:rPr>
          <w:rFonts w:ascii="ＭＳ 明朝" w:hAnsi="ＭＳ 明朝" w:hint="eastAsia"/>
          <w:szCs w:val="24"/>
          <w:u w:val="single"/>
        </w:rPr>
        <w:t xml:space="preserve">　</w:t>
      </w:r>
    </w:p>
    <w:p w14:paraId="4C15DD46" w14:textId="77777777" w:rsidR="00691FDE" w:rsidRDefault="00691FDE" w:rsidP="00691FDE">
      <w:pPr>
        <w:jc w:val="right"/>
        <w:rPr>
          <w:rFonts w:ascii="ＭＳ 明朝" w:hAnsi="ＭＳ 明朝"/>
          <w:szCs w:val="24"/>
        </w:rPr>
      </w:pPr>
    </w:p>
    <w:p w14:paraId="3127E233" w14:textId="54D6FFEF" w:rsidR="00323D16" w:rsidRDefault="00691FDE" w:rsidP="00554B93">
      <w:pPr>
        <w:ind w:firstLineChars="326" w:firstLine="3113"/>
        <w:jc w:val="left"/>
        <w:rPr>
          <w:rFonts w:ascii="ＭＳ 明朝" w:hAnsi="ＭＳ 明朝"/>
          <w:color w:val="E7E6E6"/>
          <w:szCs w:val="24"/>
          <w:u w:val="single"/>
        </w:rPr>
      </w:pPr>
      <w:r w:rsidRPr="00323D16">
        <w:rPr>
          <w:rFonts w:ascii="ＭＳ 明朝" w:hAnsi="ＭＳ 明朝" w:hint="eastAsia"/>
          <w:spacing w:val="358"/>
          <w:kern w:val="0"/>
          <w:szCs w:val="24"/>
          <w:fitText w:val="2151" w:id="-865926911"/>
        </w:rPr>
        <w:t>相手</w:t>
      </w:r>
      <w:r w:rsidRPr="00323D16">
        <w:rPr>
          <w:rFonts w:ascii="ＭＳ 明朝" w:hAnsi="ＭＳ 明朝" w:hint="eastAsia"/>
          <w:kern w:val="0"/>
          <w:szCs w:val="24"/>
          <w:fitText w:val="2151" w:id="-865926911"/>
        </w:rPr>
        <w:t>方</w:t>
      </w:r>
      <w:r w:rsidR="00323D16">
        <w:rPr>
          <w:rFonts w:ascii="ＭＳ 明朝" w:hAnsi="ＭＳ 明朝" w:hint="eastAsia"/>
          <w:szCs w:val="24"/>
          <w:u w:val="single"/>
        </w:rPr>
        <w:t xml:space="preserve">　　　　　</w:t>
      </w:r>
      <w:r w:rsidR="00554B93">
        <w:rPr>
          <w:rFonts w:ascii="ＭＳ 明朝" w:hAnsi="ＭＳ 明朝" w:hint="eastAsia"/>
          <w:color w:val="E7E6E6"/>
          <w:szCs w:val="24"/>
          <w:u w:val="single" w:color="000000"/>
        </w:rPr>
        <w:t xml:space="preserve">　　　　　　　　　</w:t>
      </w:r>
      <w:r>
        <w:rPr>
          <w:rFonts w:ascii="ＭＳ 明朝" w:hAnsi="ＭＳ 明朝" w:hint="eastAsia"/>
          <w:szCs w:val="24"/>
          <w:u w:val="single"/>
        </w:rPr>
        <w:t xml:space="preserve">　</w:t>
      </w:r>
      <w:r w:rsidR="00323D16">
        <w:rPr>
          <w:rFonts w:ascii="ＭＳ 明朝" w:hAnsi="ＭＳ 明朝" w:hint="eastAsia"/>
          <w:szCs w:val="24"/>
          <w:u w:val="single"/>
        </w:rPr>
        <w:t xml:space="preserve">　</w:t>
      </w:r>
      <w:r>
        <w:rPr>
          <w:rFonts w:ascii="ＭＳ 明朝" w:hAnsi="ＭＳ 明朝" w:hint="eastAsia"/>
          <w:szCs w:val="24"/>
          <w:u w:val="single"/>
        </w:rPr>
        <w:t xml:space="preserve">　</w:t>
      </w:r>
      <w:r w:rsidR="00323D16">
        <w:rPr>
          <w:rFonts w:ascii="ＭＳ 明朝" w:hAnsi="ＭＳ 明朝" w:hint="eastAsia"/>
          <w:szCs w:val="24"/>
          <w:u w:val="single"/>
        </w:rPr>
        <w:t xml:space="preserve"> </w:t>
      </w:r>
    </w:p>
    <w:p w14:paraId="5725615E" w14:textId="77777777" w:rsidR="00554B93" w:rsidRPr="00B20F27" w:rsidRDefault="00554B93" w:rsidP="00554B93">
      <w:pPr>
        <w:ind w:firstLineChars="326" w:firstLine="779"/>
        <w:jc w:val="left"/>
        <w:rPr>
          <w:rFonts w:ascii="ＭＳ 明朝" w:hAnsi="ＭＳ 明朝"/>
          <w:color w:val="E7E6E6"/>
          <w:szCs w:val="24"/>
          <w:u w:val="single"/>
        </w:rPr>
      </w:pPr>
    </w:p>
    <w:p w14:paraId="621D9777" w14:textId="77777777" w:rsidR="00FD6F21" w:rsidRDefault="00FD6F21" w:rsidP="00FD6F21">
      <w:pPr>
        <w:rPr>
          <w:rFonts w:ascii="ＭＳ 明朝" w:hAnsi="ＭＳ 明朝"/>
          <w:szCs w:val="24"/>
        </w:rPr>
      </w:pPr>
    </w:p>
    <w:p w14:paraId="2448A160" w14:textId="77777777" w:rsidR="007E541B" w:rsidRPr="00691FDE" w:rsidRDefault="007E541B" w:rsidP="00FD6F21">
      <w:pPr>
        <w:rPr>
          <w:rFonts w:ascii="ＭＳ 明朝" w:hAnsi="ＭＳ 明朝"/>
          <w:szCs w:val="24"/>
          <w:u w:val="single"/>
        </w:rPr>
      </w:pPr>
    </w:p>
    <w:p w14:paraId="11639DFE" w14:textId="77777777" w:rsidR="00BA6C27" w:rsidRDefault="00BA6C27" w:rsidP="00FD6F21">
      <w:pPr>
        <w:rPr>
          <w:rFonts w:ascii="ＭＳ 明朝" w:hAnsi="ＭＳ 明朝"/>
          <w:szCs w:val="24"/>
          <w:u w:val="single"/>
        </w:rPr>
      </w:pPr>
    </w:p>
    <w:p w14:paraId="35B0E301" w14:textId="77777777" w:rsidR="007E541B" w:rsidRPr="00CC4057" w:rsidRDefault="007E541B" w:rsidP="007E541B">
      <w:pPr>
        <w:rPr>
          <w:rFonts w:ascii="ＭＳ 明朝" w:hAnsi="ＭＳ 明朝"/>
          <w:szCs w:val="24"/>
        </w:rPr>
      </w:pPr>
      <w:r w:rsidRPr="00A90CA8">
        <w:rPr>
          <w:rFonts w:ascii="ＭＳ 明朝" w:hAnsi="ＭＳ 明朝" w:hint="eastAsia"/>
          <w:szCs w:val="24"/>
        </w:rPr>
        <w:t>添付書類</w:t>
      </w:r>
    </w:p>
    <w:p w14:paraId="153FFBF8" w14:textId="55F235CF" w:rsidR="00953DF5" w:rsidRPr="00A90CA8" w:rsidRDefault="00953DF5" w:rsidP="00953DF5">
      <w:pPr>
        <w:ind w:firstLineChars="100" w:firstLine="239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>□　登記事項証明書（商業登記簿謄本）</w:t>
      </w:r>
      <w:r w:rsidR="00083088">
        <w:rPr>
          <w:rFonts w:ascii="ＭＳ 明朝" w:hAnsi="ＭＳ 明朝" w:hint="eastAsia"/>
          <w:szCs w:val="24"/>
        </w:rPr>
        <w:t xml:space="preserve">　</w:t>
      </w:r>
      <w:r w:rsidRPr="00A90CA8">
        <w:rPr>
          <w:rFonts w:ascii="ＭＳ 明朝" w:hAnsi="ＭＳ 明朝" w:hint="eastAsia"/>
          <w:szCs w:val="24"/>
        </w:rPr>
        <w:t>□</w:t>
      </w:r>
      <w:r>
        <w:rPr>
          <w:rFonts w:ascii="ＭＳ 明朝" w:hAnsi="ＭＳ 明朝" w:hint="eastAsia"/>
          <w:szCs w:val="24"/>
        </w:rPr>
        <w:t xml:space="preserve">　請負契約書</w:t>
      </w:r>
    </w:p>
    <w:p w14:paraId="77BFE926" w14:textId="4CB8BFA5" w:rsidR="007E541B" w:rsidRPr="00CC4057" w:rsidRDefault="00953DF5" w:rsidP="007E541B">
      <w:pPr>
        <w:ind w:firstLineChars="100" w:firstLine="239"/>
        <w:jc w:val="left"/>
        <w:rPr>
          <w:rFonts w:ascii="ＭＳ 明朝" w:hAnsi="ＭＳ 明朝"/>
          <w:color w:val="FF0000"/>
          <w:szCs w:val="24"/>
        </w:rPr>
      </w:pPr>
      <w:r w:rsidRPr="00451D15">
        <w:rPr>
          <w:rFonts w:ascii="ＭＳ 明朝" w:hAnsi="ＭＳ 明朝" w:hint="eastAsia"/>
          <w:szCs w:val="24"/>
        </w:rPr>
        <w:t xml:space="preserve">□　</w:t>
      </w:r>
      <w:r>
        <w:rPr>
          <w:rFonts w:ascii="ＭＳ 明朝" w:hAnsi="ＭＳ 明朝" w:hint="eastAsia"/>
          <w:szCs w:val="24"/>
        </w:rPr>
        <w:t>登記事項証明書（建物登記簿謄本）</w:t>
      </w:r>
      <w:r w:rsidR="00083088">
        <w:rPr>
          <w:rFonts w:ascii="ＭＳ 明朝" w:hAnsi="ＭＳ 明朝" w:hint="eastAsia"/>
          <w:szCs w:val="24"/>
        </w:rPr>
        <w:t xml:space="preserve">　</w:t>
      </w:r>
      <w:r w:rsidRPr="00451D15">
        <w:rPr>
          <w:rFonts w:ascii="ＭＳ 明朝" w:hAnsi="ＭＳ 明朝" w:hint="eastAsia"/>
          <w:szCs w:val="24"/>
        </w:rPr>
        <w:t xml:space="preserve">□　</w:t>
      </w:r>
    </w:p>
    <w:p w14:paraId="18604793" w14:textId="77777777" w:rsidR="00DE40B8" w:rsidRPr="00785004" w:rsidRDefault="00895993" w:rsidP="00895993">
      <w:pPr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/>
          <w:szCs w:val="24"/>
        </w:rPr>
        <w:br w:type="page"/>
      </w:r>
      <w:r w:rsidR="00691FDE">
        <w:rPr>
          <w:rFonts w:ascii="ＭＳ 明朝" w:hAnsi="ＭＳ 明朝" w:hint="eastAsia"/>
          <w:sz w:val="32"/>
          <w:szCs w:val="32"/>
        </w:rPr>
        <w:lastRenderedPageBreak/>
        <w:t xml:space="preserve">申 立 て </w:t>
      </w:r>
      <w:r w:rsidR="00DE40B8" w:rsidRPr="00785004">
        <w:rPr>
          <w:rFonts w:ascii="ＭＳ 明朝" w:hAnsi="ＭＳ 明朝" w:hint="eastAsia"/>
          <w:sz w:val="32"/>
          <w:szCs w:val="32"/>
        </w:rPr>
        <w:t>の</w:t>
      </w:r>
      <w:r w:rsidR="00785004">
        <w:rPr>
          <w:rFonts w:ascii="ＭＳ 明朝" w:hAnsi="ＭＳ 明朝" w:hint="eastAsia"/>
          <w:sz w:val="32"/>
          <w:szCs w:val="32"/>
        </w:rPr>
        <w:t xml:space="preserve"> </w:t>
      </w:r>
      <w:r w:rsidR="00DE40B8" w:rsidRPr="00785004">
        <w:rPr>
          <w:rFonts w:ascii="ＭＳ 明朝" w:hAnsi="ＭＳ 明朝" w:hint="eastAsia"/>
          <w:sz w:val="32"/>
          <w:szCs w:val="32"/>
        </w:rPr>
        <w:t>趣</w:t>
      </w:r>
      <w:r w:rsidR="00785004">
        <w:rPr>
          <w:rFonts w:ascii="ＭＳ 明朝" w:hAnsi="ＭＳ 明朝" w:hint="eastAsia"/>
          <w:sz w:val="32"/>
          <w:szCs w:val="32"/>
        </w:rPr>
        <w:t xml:space="preserve"> </w:t>
      </w:r>
      <w:r w:rsidR="00DE40B8" w:rsidRPr="00785004">
        <w:rPr>
          <w:rFonts w:ascii="ＭＳ 明朝" w:hAnsi="ＭＳ 明朝" w:hint="eastAsia"/>
          <w:sz w:val="32"/>
          <w:szCs w:val="32"/>
        </w:rPr>
        <w:t>旨</w:t>
      </w:r>
    </w:p>
    <w:p w14:paraId="40A6941D" w14:textId="77777777" w:rsidR="00DE40B8" w:rsidRDefault="00DE40B8" w:rsidP="00DE40B8">
      <w:pPr>
        <w:rPr>
          <w:rFonts w:ascii="ＭＳ 明朝" w:hAnsi="ＭＳ 明朝"/>
          <w:szCs w:val="24"/>
        </w:rPr>
      </w:pPr>
    </w:p>
    <w:p w14:paraId="518D01D6" w14:textId="77777777" w:rsidR="00BA6C27" w:rsidRPr="00A90CA8" w:rsidRDefault="00BA6C27" w:rsidP="00DE40B8">
      <w:pPr>
        <w:rPr>
          <w:rFonts w:ascii="ＭＳ 明朝" w:hAnsi="ＭＳ 明朝"/>
          <w:szCs w:val="24"/>
        </w:rPr>
      </w:pPr>
    </w:p>
    <w:p w14:paraId="298C5EC3" w14:textId="3C899DBC" w:rsidR="003D0184" w:rsidRPr="00E2474C" w:rsidRDefault="00DE40B8" w:rsidP="003D0184">
      <w:pPr>
        <w:ind w:left="239" w:hangingChars="100" w:hanging="239"/>
      </w:pPr>
      <w:r w:rsidRPr="00A90CA8">
        <w:rPr>
          <w:rFonts w:ascii="ＭＳ 明朝" w:hAnsi="ＭＳ 明朝" w:hint="eastAsia"/>
          <w:szCs w:val="24"/>
        </w:rPr>
        <w:t xml:space="preserve">１　</w:t>
      </w:r>
      <w:r w:rsidR="00691FDE">
        <w:rPr>
          <w:rFonts w:hint="eastAsia"/>
        </w:rPr>
        <w:t>相手方</w:t>
      </w:r>
      <w:r w:rsidR="00785004">
        <w:rPr>
          <w:rFonts w:hint="eastAsia"/>
        </w:rPr>
        <w:t>は</w:t>
      </w:r>
      <w:r w:rsidR="00691FDE">
        <w:t>、</w:t>
      </w:r>
      <w:r w:rsidR="00691FDE">
        <w:rPr>
          <w:rFonts w:hint="eastAsia"/>
        </w:rPr>
        <w:t>申立人</w:t>
      </w:r>
      <w:r w:rsidR="00785004">
        <w:t>に対し、</w:t>
      </w:r>
      <w:r w:rsidR="00F44F2B">
        <w:rPr>
          <w:rFonts w:hint="eastAsia"/>
        </w:rPr>
        <w:t>次の金員を支払う。</w:t>
      </w:r>
    </w:p>
    <w:p w14:paraId="091C2786" w14:textId="296F66FD" w:rsidR="003D0184" w:rsidRPr="00E2474C" w:rsidRDefault="003D0184" w:rsidP="003D0184">
      <w:pPr>
        <w:ind w:left="239" w:hangingChars="100" w:hanging="239"/>
      </w:pPr>
      <w:r w:rsidRPr="00E2474C">
        <w:rPr>
          <w:rFonts w:hint="eastAsia"/>
        </w:rPr>
        <w:t xml:space="preserve">　□　金　</w:t>
      </w:r>
      <w:r w:rsidR="00554B93">
        <w:rPr>
          <w:rFonts w:hint="eastAsia"/>
          <w:color w:val="E7E6E6" w:themeColor="background2"/>
        </w:rPr>
        <w:t xml:space="preserve">　　　　　</w:t>
      </w:r>
      <w:r w:rsidRPr="00E2474C">
        <w:rPr>
          <w:rFonts w:hint="eastAsia"/>
        </w:rPr>
        <w:t>円</w:t>
      </w:r>
    </w:p>
    <w:p w14:paraId="1824FA80" w14:textId="77777777" w:rsidR="003D0184" w:rsidRPr="00E2474C" w:rsidRDefault="003D0184" w:rsidP="003D0184">
      <w:pPr>
        <w:ind w:left="239" w:hangingChars="100" w:hanging="239"/>
      </w:pPr>
    </w:p>
    <w:p w14:paraId="78DFA087" w14:textId="77777777" w:rsidR="00EE29BB" w:rsidRDefault="003D0184" w:rsidP="003D0184">
      <w:pPr>
        <w:ind w:left="478" w:hangingChars="200" w:hanging="478"/>
      </w:pPr>
      <w:r w:rsidRPr="00E2474C">
        <w:rPr>
          <w:rFonts w:hint="eastAsia"/>
        </w:rPr>
        <w:t xml:space="preserve">　□　【</w:t>
      </w:r>
      <w:r w:rsidR="00554B93">
        <w:rPr>
          <w:rFonts w:hint="eastAsia"/>
        </w:rPr>
        <w:t>□</w:t>
      </w:r>
      <w:r w:rsidRPr="00E2474C">
        <w:rPr>
          <w:rFonts w:hint="eastAsia"/>
        </w:rPr>
        <w:t>上記の金額／</w:t>
      </w:r>
      <w:r w:rsidR="00554B93">
        <w:rPr>
          <w:rFonts w:hint="eastAsia"/>
        </w:rPr>
        <w:t>□</w:t>
      </w:r>
      <w:r w:rsidRPr="00E2474C">
        <w:rPr>
          <w:rFonts w:hint="eastAsia"/>
        </w:rPr>
        <w:t xml:space="preserve">上記の金額のうち金　</w:t>
      </w:r>
      <w:r w:rsidR="00554B93">
        <w:rPr>
          <w:rFonts w:hint="eastAsia"/>
          <w:color w:val="E7E6E6" w:themeColor="background2"/>
        </w:rPr>
        <w:t xml:space="preserve">　　　　　</w:t>
      </w:r>
      <w:r>
        <w:rPr>
          <w:rFonts w:hint="eastAsia"/>
        </w:rPr>
        <w:t>円】に対する、</w:t>
      </w:r>
      <w:r w:rsidRPr="00E2474C">
        <w:rPr>
          <w:rFonts w:hint="eastAsia"/>
        </w:rPr>
        <w:t>令和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年</w:t>
      </w:r>
    </w:p>
    <w:p w14:paraId="5DAACA87" w14:textId="762B5EC5" w:rsidR="003D0184" w:rsidRPr="00E2474C" w:rsidRDefault="00554B93" w:rsidP="00EE29BB">
      <w:pPr>
        <w:ind w:leftChars="200" w:left="478" w:firstLineChars="100" w:firstLine="239"/>
      </w:pPr>
      <w:r>
        <w:rPr>
          <w:rFonts w:hint="eastAsia"/>
          <w:color w:val="E7E6E6" w:themeColor="background2"/>
        </w:rPr>
        <w:t xml:space="preserve">　　</w:t>
      </w:r>
      <w:r w:rsidR="003D0184" w:rsidRPr="00E2474C">
        <w:rPr>
          <w:rFonts w:hint="eastAsia"/>
        </w:rPr>
        <w:t>月</w:t>
      </w:r>
      <w:r>
        <w:rPr>
          <w:rFonts w:hint="eastAsia"/>
          <w:color w:val="E7E6E6" w:themeColor="background2"/>
        </w:rPr>
        <w:t xml:space="preserve">　　</w:t>
      </w:r>
      <w:r w:rsidR="003D0184">
        <w:rPr>
          <w:rFonts w:hint="eastAsia"/>
        </w:rPr>
        <w:t>日</w:t>
      </w:r>
      <w:r w:rsidR="003D0184" w:rsidRPr="00E2474C">
        <w:rPr>
          <w:rFonts w:hint="eastAsia"/>
        </w:rPr>
        <w:t>から支払済みまで年</w:t>
      </w:r>
      <w:r>
        <w:rPr>
          <w:rFonts w:hint="eastAsia"/>
          <w:color w:val="E7E6E6" w:themeColor="background2"/>
        </w:rPr>
        <w:t xml:space="preserve">　　</w:t>
      </w:r>
      <w:r w:rsidR="003D0184" w:rsidRPr="00E2474C">
        <w:rPr>
          <w:rFonts w:hint="eastAsia"/>
        </w:rPr>
        <w:t>％の割合による金員</w:t>
      </w:r>
    </w:p>
    <w:p w14:paraId="7C288890" w14:textId="77777777" w:rsidR="00785004" w:rsidRPr="003D0184" w:rsidRDefault="00785004" w:rsidP="00BA6C27"/>
    <w:p w14:paraId="3A0BEF41" w14:textId="77777777" w:rsidR="00BA6C27" w:rsidRDefault="00BA6C27" w:rsidP="00BA6C27"/>
    <w:p w14:paraId="76E65CAA" w14:textId="77777777" w:rsidR="00BA6C27" w:rsidRDefault="00BA6C27" w:rsidP="00BA6C27"/>
    <w:p w14:paraId="7E7DCD9B" w14:textId="77777777" w:rsidR="00BA6C27" w:rsidRDefault="00BA6C27" w:rsidP="00BA6C27"/>
    <w:p w14:paraId="3B45AA38" w14:textId="77777777" w:rsidR="00BA6C27" w:rsidRDefault="00BA6C27" w:rsidP="00BA6C27"/>
    <w:p w14:paraId="7AA00A5F" w14:textId="77777777" w:rsidR="00BA6C27" w:rsidRDefault="00BA6C27" w:rsidP="00BA6C27"/>
    <w:p w14:paraId="68BACB28" w14:textId="77777777" w:rsidR="009A3858" w:rsidRDefault="009A3858" w:rsidP="00DE40B8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>との調停を求める。</w:t>
      </w:r>
    </w:p>
    <w:p w14:paraId="6110A60E" w14:textId="77777777" w:rsidR="00E948E3" w:rsidRPr="00A90CA8" w:rsidRDefault="00E948E3" w:rsidP="00DE40B8">
      <w:pPr>
        <w:rPr>
          <w:rFonts w:ascii="ＭＳ 明朝" w:hAnsi="ＭＳ 明朝"/>
          <w:szCs w:val="24"/>
        </w:rPr>
      </w:pPr>
    </w:p>
    <w:p w14:paraId="56BF4FD6" w14:textId="77777777" w:rsidR="00691FDE" w:rsidRPr="00785004" w:rsidRDefault="00E948E3" w:rsidP="00691FDE">
      <w:pPr>
        <w:widowControl/>
        <w:jc w:val="center"/>
        <w:rPr>
          <w:rFonts w:ascii="ＭＳ 明朝" w:hAnsi="ＭＳ 明朝"/>
          <w:sz w:val="32"/>
          <w:szCs w:val="32"/>
        </w:rPr>
      </w:pPr>
      <w:r w:rsidRPr="00A90CA8">
        <w:rPr>
          <w:rFonts w:ascii="ＭＳ 明朝" w:hAnsi="ＭＳ 明朝"/>
          <w:szCs w:val="24"/>
        </w:rPr>
        <w:br w:type="page"/>
      </w:r>
      <w:r w:rsidR="00691FDE">
        <w:rPr>
          <w:rFonts w:ascii="ＭＳ 明朝" w:hAnsi="ＭＳ 明朝" w:hint="eastAsia"/>
          <w:sz w:val="32"/>
          <w:szCs w:val="32"/>
        </w:rPr>
        <w:lastRenderedPageBreak/>
        <w:t>紛 争 の 要 点</w:t>
      </w:r>
    </w:p>
    <w:p w14:paraId="04669C0A" w14:textId="77777777" w:rsidR="00785004" w:rsidRDefault="00785004" w:rsidP="00E948E3">
      <w:pPr>
        <w:widowControl/>
        <w:jc w:val="center"/>
        <w:rPr>
          <w:rFonts w:ascii="ＭＳ 明朝" w:hAnsi="ＭＳ 明朝"/>
          <w:sz w:val="28"/>
          <w:szCs w:val="28"/>
        </w:rPr>
      </w:pPr>
    </w:p>
    <w:p w14:paraId="6F7CD032" w14:textId="6648BFAB" w:rsidR="003D0184" w:rsidRPr="00E2474C" w:rsidRDefault="00785004" w:rsidP="00BC21B2">
      <w:pPr>
        <w:tabs>
          <w:tab w:val="left" w:pos="1200"/>
        </w:tabs>
        <w:ind w:leftChars="100" w:left="478" w:hangingChars="100" w:hanging="239"/>
      </w:pPr>
      <w:r>
        <w:rPr>
          <w:rFonts w:hint="eastAsia"/>
        </w:rPr>
        <w:t xml:space="preserve">１　</w:t>
      </w:r>
      <w:r w:rsidR="003D0184">
        <w:rPr>
          <w:rFonts w:hint="eastAsia"/>
        </w:rPr>
        <w:t>申立人</w:t>
      </w:r>
      <w:r w:rsidR="00953DF5">
        <w:rPr>
          <w:rFonts w:hint="eastAsia"/>
        </w:rPr>
        <w:t>【□</w:t>
      </w:r>
      <w:r w:rsidR="00554B93">
        <w:rPr>
          <w:rFonts w:hint="eastAsia"/>
          <w:color w:val="E7E6E6" w:themeColor="background2"/>
        </w:rPr>
        <w:t xml:space="preserve">　</w:t>
      </w:r>
      <w:r w:rsidR="00EE29BB">
        <w:rPr>
          <w:rFonts w:hint="eastAsia"/>
          <w:color w:val="E7E6E6" w:themeColor="background2"/>
        </w:rPr>
        <w:t xml:space="preserve">　　</w:t>
      </w:r>
      <w:r w:rsidR="00554B93">
        <w:rPr>
          <w:rFonts w:hint="eastAsia"/>
          <w:color w:val="E7E6E6" w:themeColor="background2"/>
        </w:rPr>
        <w:t xml:space="preserve">　　</w:t>
      </w:r>
      <w:r w:rsidR="003D0184">
        <w:rPr>
          <w:rFonts w:hint="eastAsia"/>
        </w:rPr>
        <w:t>業を営む者である。</w:t>
      </w:r>
      <w:r w:rsidR="00953DF5">
        <w:rPr>
          <w:rFonts w:hint="eastAsia"/>
        </w:rPr>
        <w:t>】</w:t>
      </w:r>
      <w:r w:rsidR="003D0184">
        <w:rPr>
          <w:rFonts w:hint="eastAsia"/>
        </w:rPr>
        <w:t>は、相手方</w:t>
      </w:r>
      <w:r w:rsidR="00953DF5">
        <w:rPr>
          <w:rFonts w:hint="eastAsia"/>
        </w:rPr>
        <w:t>【□</w:t>
      </w:r>
      <w:r w:rsidR="00554B93">
        <w:rPr>
          <w:rFonts w:hint="eastAsia"/>
          <w:color w:val="E7E6E6" w:themeColor="background2"/>
        </w:rPr>
        <w:t xml:space="preserve">　　</w:t>
      </w:r>
      <w:r w:rsidR="00EE29BB">
        <w:rPr>
          <w:rFonts w:hint="eastAsia"/>
          <w:color w:val="E7E6E6" w:themeColor="background2"/>
        </w:rPr>
        <w:t xml:space="preserve">　　</w:t>
      </w:r>
      <w:r w:rsidR="00554B93">
        <w:rPr>
          <w:rFonts w:hint="eastAsia"/>
          <w:color w:val="E7E6E6" w:themeColor="background2"/>
        </w:rPr>
        <w:t xml:space="preserve">　</w:t>
      </w:r>
      <w:r w:rsidR="003D0184" w:rsidRPr="00E2474C">
        <w:rPr>
          <w:rFonts w:hint="eastAsia"/>
        </w:rPr>
        <w:t>業を営む者である。</w:t>
      </w:r>
      <w:r w:rsidR="00953DF5">
        <w:rPr>
          <w:rFonts w:hint="eastAsia"/>
        </w:rPr>
        <w:t>】</w:t>
      </w:r>
      <w:r w:rsidR="003D0184" w:rsidRPr="00E2474C">
        <w:rPr>
          <w:rFonts w:hint="eastAsia"/>
        </w:rPr>
        <w:t>と、令和</w:t>
      </w:r>
      <w:r w:rsidR="00554B93">
        <w:rPr>
          <w:rFonts w:hint="eastAsia"/>
          <w:color w:val="E7E6E6" w:themeColor="background2"/>
        </w:rPr>
        <w:t xml:space="preserve">　　</w:t>
      </w:r>
      <w:r w:rsidR="003D0184" w:rsidRPr="00E2474C">
        <w:rPr>
          <w:rFonts w:hint="eastAsia"/>
        </w:rPr>
        <w:t>年</w:t>
      </w:r>
      <w:r w:rsidR="00554B93">
        <w:rPr>
          <w:rFonts w:hint="eastAsia"/>
          <w:color w:val="E7E6E6" w:themeColor="background2"/>
        </w:rPr>
        <w:t xml:space="preserve">　　</w:t>
      </w:r>
      <w:r w:rsidR="003D0184" w:rsidRPr="00E2474C">
        <w:rPr>
          <w:rFonts w:hint="eastAsia"/>
        </w:rPr>
        <w:t>月</w:t>
      </w:r>
      <w:r w:rsidR="00554B93">
        <w:rPr>
          <w:rFonts w:hint="eastAsia"/>
          <w:color w:val="E7E6E6" w:themeColor="background2"/>
        </w:rPr>
        <w:t xml:space="preserve">　　</w:t>
      </w:r>
      <w:r w:rsidR="003D0184" w:rsidRPr="00E2474C">
        <w:rPr>
          <w:rFonts w:hint="eastAsia"/>
        </w:rPr>
        <w:t>日、以下のとおり、請負契約を締結した。</w:t>
      </w:r>
    </w:p>
    <w:p w14:paraId="224C0095" w14:textId="2505BFB8" w:rsidR="003D0184" w:rsidRPr="00E2474C" w:rsidRDefault="00083088" w:rsidP="004D6B0F">
      <w:pPr>
        <w:tabs>
          <w:tab w:val="left" w:pos="1200"/>
        </w:tabs>
        <w:ind w:firstLineChars="100" w:firstLine="239"/>
      </w:pPr>
      <w:r>
        <w:rPr>
          <w:rFonts w:hint="eastAsia"/>
        </w:rPr>
        <w:t>（１）</w:t>
      </w:r>
      <w:r w:rsidR="003D0184" w:rsidRPr="00E2474C">
        <w:rPr>
          <w:rFonts w:hint="eastAsia"/>
        </w:rPr>
        <w:t xml:space="preserve">仕事内容　</w:t>
      </w:r>
      <w:r w:rsidR="00554B93">
        <w:rPr>
          <w:rFonts w:hint="eastAsia"/>
          <w:color w:val="E7E6E6" w:themeColor="background2"/>
        </w:rPr>
        <w:t xml:space="preserve">　　　　　</w:t>
      </w:r>
    </w:p>
    <w:p w14:paraId="35AFFEAB" w14:textId="6898C50A" w:rsidR="003D0184" w:rsidRPr="00E2474C" w:rsidRDefault="00083088" w:rsidP="004D6B0F">
      <w:pPr>
        <w:tabs>
          <w:tab w:val="left" w:pos="1200"/>
        </w:tabs>
        <w:ind w:firstLineChars="100" w:firstLine="239"/>
      </w:pPr>
      <w:r>
        <w:rPr>
          <w:rFonts w:hint="eastAsia"/>
        </w:rPr>
        <w:t>（２）</w:t>
      </w:r>
      <w:r w:rsidR="003D0184" w:rsidRPr="00E2474C">
        <w:rPr>
          <w:rFonts w:hint="eastAsia"/>
        </w:rPr>
        <w:t xml:space="preserve">請負代金　</w:t>
      </w:r>
      <w:r w:rsidR="00C71DFC">
        <w:rPr>
          <w:rFonts w:hint="eastAsia"/>
        </w:rPr>
        <w:t xml:space="preserve">　</w:t>
      </w:r>
      <w:r w:rsidR="003D0184" w:rsidRPr="00E2474C">
        <w:rPr>
          <w:rFonts w:hint="eastAsia"/>
        </w:rPr>
        <w:t xml:space="preserve">金　</w:t>
      </w:r>
      <w:r w:rsidR="00554B93">
        <w:rPr>
          <w:rFonts w:hint="eastAsia"/>
          <w:color w:val="E7E6E6" w:themeColor="background2"/>
        </w:rPr>
        <w:t xml:space="preserve">　　　　　　　</w:t>
      </w:r>
      <w:r w:rsidR="003D0184" w:rsidRPr="00E2474C">
        <w:rPr>
          <w:rFonts w:hint="eastAsia"/>
        </w:rPr>
        <w:t>円</w:t>
      </w:r>
    </w:p>
    <w:p w14:paraId="3BC9B805" w14:textId="47CC109C" w:rsidR="003D0184" w:rsidRPr="00E2474C" w:rsidRDefault="003D0184" w:rsidP="004D6B0F">
      <w:pPr>
        <w:tabs>
          <w:tab w:val="left" w:pos="1200"/>
        </w:tabs>
        <w:ind w:firstLineChars="100" w:firstLine="239"/>
      </w:pPr>
      <w:r w:rsidRPr="00E2474C">
        <w:rPr>
          <w:rFonts w:hint="eastAsia"/>
        </w:rPr>
        <w:t>【</w:t>
      </w:r>
      <w:r w:rsidR="00554B93">
        <w:rPr>
          <w:rFonts w:hint="eastAsia"/>
        </w:rPr>
        <w:t>□</w:t>
      </w:r>
      <w:r w:rsidR="00083088">
        <w:rPr>
          <w:rFonts w:hint="eastAsia"/>
        </w:rPr>
        <w:t>（３）</w:t>
      </w:r>
      <w:r w:rsidRPr="00E2474C">
        <w:rPr>
          <w:rFonts w:hint="eastAsia"/>
        </w:rPr>
        <w:t xml:space="preserve">支払日　</w:t>
      </w:r>
      <w:r w:rsidR="00554B93">
        <w:rPr>
          <w:rFonts w:hint="eastAsia"/>
          <w:color w:val="E7E6E6" w:themeColor="background2"/>
        </w:rPr>
        <w:t xml:space="preserve">　　　　　</w:t>
      </w:r>
      <w:r w:rsidRPr="00E2474C">
        <w:rPr>
          <w:rFonts w:hint="eastAsia"/>
        </w:rPr>
        <w:t>】</w:t>
      </w:r>
    </w:p>
    <w:p w14:paraId="44A55FBF" w14:textId="77777777" w:rsidR="003D0184" w:rsidRPr="00E2474C" w:rsidRDefault="003D0184" w:rsidP="003D0184">
      <w:pPr>
        <w:tabs>
          <w:tab w:val="left" w:pos="1200"/>
        </w:tabs>
        <w:ind w:left="239" w:hangingChars="100" w:hanging="239"/>
      </w:pPr>
    </w:p>
    <w:p w14:paraId="17570A9D" w14:textId="608BF239" w:rsidR="003D0184" w:rsidRPr="00E2474C" w:rsidRDefault="003D0184" w:rsidP="00BC21B2">
      <w:pPr>
        <w:tabs>
          <w:tab w:val="left" w:pos="1200"/>
        </w:tabs>
        <w:ind w:leftChars="100" w:left="478" w:hangingChars="100" w:hanging="239"/>
      </w:pPr>
      <w:r>
        <w:rPr>
          <w:rFonts w:hint="eastAsia"/>
        </w:rPr>
        <w:t>２　申立人</w:t>
      </w:r>
      <w:r w:rsidRPr="00E2474C">
        <w:rPr>
          <w:rFonts w:hint="eastAsia"/>
        </w:rPr>
        <w:t>は、令和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年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月</w:t>
      </w:r>
      <w:r w:rsidR="00554B93">
        <w:rPr>
          <w:rFonts w:hint="eastAsia"/>
          <w:color w:val="E7E6E6" w:themeColor="background2"/>
        </w:rPr>
        <w:t xml:space="preserve">　　</w:t>
      </w:r>
      <w:r>
        <w:rPr>
          <w:rFonts w:hint="eastAsia"/>
        </w:rPr>
        <w:t>日、上記１の仕事を完成し【</w:t>
      </w:r>
      <w:r w:rsidR="00554B93">
        <w:rPr>
          <w:rFonts w:hint="eastAsia"/>
        </w:rPr>
        <w:t>□</w:t>
      </w:r>
      <w:r w:rsidR="00953DF5">
        <w:rPr>
          <w:rFonts w:hint="eastAsia"/>
        </w:rPr>
        <w:t>、</w:t>
      </w:r>
      <w:r>
        <w:rPr>
          <w:rFonts w:hint="eastAsia"/>
        </w:rPr>
        <w:t>同日、相手方</w:t>
      </w:r>
      <w:r w:rsidRPr="00E2474C">
        <w:rPr>
          <w:rFonts w:hint="eastAsia"/>
        </w:rPr>
        <w:t>に引き渡し】た。</w:t>
      </w:r>
    </w:p>
    <w:p w14:paraId="013EF5EA" w14:textId="77777777" w:rsidR="003D0184" w:rsidRPr="00C71DFC" w:rsidRDefault="003D0184" w:rsidP="003D0184">
      <w:pPr>
        <w:tabs>
          <w:tab w:val="left" w:pos="1200"/>
        </w:tabs>
        <w:ind w:left="239" w:hangingChars="100" w:hanging="239"/>
      </w:pPr>
    </w:p>
    <w:p w14:paraId="676CD36B" w14:textId="785E88FE" w:rsidR="003D0184" w:rsidRPr="00E2474C" w:rsidRDefault="003D0184" w:rsidP="00BC21B2">
      <w:pPr>
        <w:tabs>
          <w:tab w:val="left" w:pos="1200"/>
        </w:tabs>
        <w:ind w:leftChars="100" w:left="478" w:hangingChars="100" w:hanging="239"/>
        <w:jc w:val="left"/>
      </w:pPr>
      <w:r>
        <w:rPr>
          <w:rFonts w:hint="eastAsia"/>
        </w:rPr>
        <w:t>３　相手方</w:t>
      </w:r>
      <w:r w:rsidRPr="00E2474C">
        <w:rPr>
          <w:rFonts w:hint="eastAsia"/>
        </w:rPr>
        <w:t>は、【</w:t>
      </w:r>
      <w:r w:rsidR="00554B93">
        <w:rPr>
          <w:rFonts w:hint="eastAsia"/>
        </w:rPr>
        <w:t>□</w:t>
      </w:r>
      <w:r w:rsidRPr="00E2474C">
        <w:rPr>
          <w:rFonts w:hint="eastAsia"/>
        </w:rPr>
        <w:t>上記請負代金を全部支払っていない／</w:t>
      </w:r>
      <w:r w:rsidR="00554B93">
        <w:rPr>
          <w:rFonts w:hint="eastAsia"/>
        </w:rPr>
        <w:t>□</w:t>
      </w:r>
      <w:r w:rsidRPr="00E2474C">
        <w:rPr>
          <w:rFonts w:hint="eastAsia"/>
        </w:rPr>
        <w:t>令和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年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月</w:t>
      </w:r>
      <w:r w:rsidR="00554B93">
        <w:rPr>
          <w:rFonts w:hint="eastAsia"/>
          <w:color w:val="E7E6E6" w:themeColor="background2"/>
        </w:rPr>
        <w:t xml:space="preserve">　　</w:t>
      </w:r>
      <w:r w:rsidRPr="00E2474C">
        <w:rPr>
          <w:rFonts w:hint="eastAsia"/>
        </w:rPr>
        <w:t>日までに内金</w:t>
      </w:r>
      <w:r w:rsidR="00554B93">
        <w:rPr>
          <w:rFonts w:hint="eastAsia"/>
          <w:color w:val="E7E6E6" w:themeColor="background2"/>
        </w:rPr>
        <w:t xml:space="preserve">　　　　　　</w:t>
      </w:r>
      <w:r w:rsidRPr="00E2474C">
        <w:rPr>
          <w:rFonts w:hint="eastAsia"/>
        </w:rPr>
        <w:t>円のみ支払った】。</w:t>
      </w:r>
    </w:p>
    <w:p w14:paraId="54F79FAA" w14:textId="77777777" w:rsidR="00785004" w:rsidRPr="003D0184" w:rsidRDefault="00785004" w:rsidP="00BA6C27">
      <w:pPr>
        <w:tabs>
          <w:tab w:val="left" w:pos="1200"/>
        </w:tabs>
      </w:pPr>
    </w:p>
    <w:p w14:paraId="3AB5225C" w14:textId="77777777" w:rsidR="00BA6C27" w:rsidRDefault="00BA6C27" w:rsidP="00BA6C27">
      <w:pPr>
        <w:tabs>
          <w:tab w:val="left" w:pos="1200"/>
        </w:tabs>
      </w:pPr>
    </w:p>
    <w:p w14:paraId="51F408F3" w14:textId="77777777" w:rsidR="00BA6C27" w:rsidRDefault="00BA6C27" w:rsidP="00BA6C27">
      <w:pPr>
        <w:tabs>
          <w:tab w:val="left" w:pos="1200"/>
        </w:tabs>
      </w:pPr>
    </w:p>
    <w:p w14:paraId="1A0830D7" w14:textId="77777777" w:rsidR="00BA6C27" w:rsidRDefault="00BA6C27" w:rsidP="00BA6C27">
      <w:pPr>
        <w:tabs>
          <w:tab w:val="left" w:pos="1200"/>
        </w:tabs>
      </w:pPr>
    </w:p>
    <w:p w14:paraId="4746646C" w14:textId="77777777" w:rsidR="00BA6C27" w:rsidRDefault="00BA6C27" w:rsidP="00BA6C27">
      <w:pPr>
        <w:tabs>
          <w:tab w:val="left" w:pos="1200"/>
        </w:tabs>
      </w:pPr>
    </w:p>
    <w:p w14:paraId="7287658A" w14:textId="77777777" w:rsidR="00BA6C27" w:rsidRDefault="00BA6C27" w:rsidP="00BA6C27">
      <w:pPr>
        <w:tabs>
          <w:tab w:val="left" w:pos="1200"/>
        </w:tabs>
      </w:pPr>
    </w:p>
    <w:p w14:paraId="4F4F44F6" w14:textId="77777777" w:rsidR="00BA6C27" w:rsidRDefault="00BA6C27" w:rsidP="00BA6C27">
      <w:pPr>
        <w:tabs>
          <w:tab w:val="left" w:pos="1200"/>
        </w:tabs>
      </w:pPr>
    </w:p>
    <w:p w14:paraId="2F156583" w14:textId="77777777" w:rsidR="00BA6C27" w:rsidRDefault="00BA6C27" w:rsidP="00BA6C27">
      <w:pPr>
        <w:tabs>
          <w:tab w:val="left" w:pos="1200"/>
        </w:tabs>
      </w:pPr>
    </w:p>
    <w:p w14:paraId="62E42BC1" w14:textId="77777777" w:rsidR="00BA6C27" w:rsidRDefault="00BA6C27" w:rsidP="00BA6C27">
      <w:pPr>
        <w:tabs>
          <w:tab w:val="left" w:pos="1200"/>
        </w:tabs>
      </w:pPr>
    </w:p>
    <w:p w14:paraId="666F6ACB" w14:textId="77777777" w:rsidR="00BA6C27" w:rsidRDefault="00BA6C27" w:rsidP="00BA6C27">
      <w:pPr>
        <w:tabs>
          <w:tab w:val="left" w:pos="1200"/>
        </w:tabs>
      </w:pPr>
    </w:p>
    <w:p w14:paraId="5B60EC39" w14:textId="77777777" w:rsidR="00BA6C27" w:rsidRDefault="00BA6C27" w:rsidP="00BA6C27">
      <w:pPr>
        <w:tabs>
          <w:tab w:val="left" w:pos="1200"/>
        </w:tabs>
      </w:pPr>
    </w:p>
    <w:p w14:paraId="305337ED" w14:textId="77777777" w:rsidR="00205BBF" w:rsidRDefault="00205BBF" w:rsidP="00BA6C27">
      <w:pPr>
        <w:tabs>
          <w:tab w:val="left" w:pos="1200"/>
        </w:tabs>
        <w:rPr>
          <w:rFonts w:ascii="ＭＳ 明朝" w:hAnsi="ＭＳ 明朝"/>
          <w:szCs w:val="24"/>
        </w:rPr>
      </w:pPr>
    </w:p>
    <w:p w14:paraId="03954430" w14:textId="77777777" w:rsidR="00785004" w:rsidRDefault="00785004" w:rsidP="00785004">
      <w:pPr>
        <w:tabs>
          <w:tab w:val="left" w:pos="1200"/>
        </w:tabs>
      </w:pPr>
      <w:r>
        <w:t>（その他の参考事項</w:t>
      </w:r>
      <w:r>
        <w:rPr>
          <w:rFonts w:hint="eastAsia"/>
        </w:rPr>
        <w:t>は以下のとおり</w:t>
      </w:r>
      <w:r>
        <w:t>）</w:t>
      </w:r>
    </w:p>
    <w:p w14:paraId="106584B0" w14:textId="77777777" w:rsidR="00785004" w:rsidRDefault="00785004" w:rsidP="00BA6C27"/>
    <w:p w14:paraId="219FFD9A" w14:textId="77777777" w:rsidR="003D0184" w:rsidRDefault="003D0184" w:rsidP="00BA6C27"/>
    <w:p w14:paraId="11D0B020" w14:textId="77777777" w:rsidR="003D0184" w:rsidRDefault="003D0184" w:rsidP="00BA6C27"/>
    <w:p w14:paraId="0E01716D" w14:textId="77777777" w:rsidR="003D0184" w:rsidRDefault="003D0184" w:rsidP="00BA6C27"/>
    <w:p w14:paraId="6BAC6D64" w14:textId="77777777" w:rsidR="003D0184" w:rsidRPr="003D0184" w:rsidRDefault="003D0184" w:rsidP="00BA6C27"/>
    <w:sectPr w:rsidR="003D0184" w:rsidRPr="003D0184" w:rsidSect="00461502">
      <w:headerReference w:type="default" r:id="rId7"/>
      <w:footerReference w:type="default" r:id="rId8"/>
      <w:pgSz w:w="11906" w:h="16838" w:code="9"/>
      <w:pgMar w:top="1985" w:right="851" w:bottom="1531" w:left="1701" w:header="567" w:footer="1134" w:gutter="0"/>
      <w:cols w:space="425"/>
      <w:docGrid w:type="linesAndChars" w:linePitch="365" w:charSpace="-2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614ACC" w14:textId="77777777" w:rsidR="00654382" w:rsidRDefault="00654382" w:rsidP="00E87B25">
      <w:r>
        <w:separator/>
      </w:r>
    </w:p>
  </w:endnote>
  <w:endnote w:type="continuationSeparator" w:id="0">
    <w:p w14:paraId="15DDDDEF" w14:textId="77777777" w:rsidR="00654382" w:rsidRDefault="00654382" w:rsidP="00E8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B1584" w14:textId="479631F0" w:rsidR="007B026D" w:rsidRDefault="007B026D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B0034C" w:rsidRPr="00B0034C">
      <w:rPr>
        <w:noProof/>
        <w:lang w:val="ja-JP"/>
      </w:rPr>
      <w:t>3</w:t>
    </w:r>
    <w:r>
      <w:fldChar w:fldCharType="end"/>
    </w:r>
  </w:p>
  <w:p w14:paraId="00753024" w14:textId="77777777" w:rsidR="007B026D" w:rsidRDefault="007B026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C303DA" w14:textId="77777777" w:rsidR="00654382" w:rsidRDefault="00654382" w:rsidP="00E87B25">
      <w:r>
        <w:separator/>
      </w:r>
    </w:p>
  </w:footnote>
  <w:footnote w:type="continuationSeparator" w:id="0">
    <w:p w14:paraId="05125759" w14:textId="77777777" w:rsidR="00654382" w:rsidRDefault="00654382" w:rsidP="00E87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B9118" w14:textId="77777777" w:rsidR="00461502" w:rsidRDefault="00461502" w:rsidP="00461502">
    <w:pPr>
      <w:pStyle w:val="a3"/>
    </w:pPr>
    <w:r w:rsidRPr="00694419">
      <w:rPr>
        <w:rFonts w:hint="eastAsia"/>
      </w:rPr>
      <w:t>《記載上の注意事項：</w:t>
    </w:r>
    <w:r>
      <w:rPr>
        <w:rFonts w:hint="eastAsia"/>
      </w:rPr>
      <w:t>□</w:t>
    </w:r>
    <w:r w:rsidRPr="00694419">
      <w:rPr>
        <w:rFonts w:hint="eastAsia"/>
      </w:rPr>
      <w:t>の項目又は【　】内の</w:t>
    </w:r>
    <w:r>
      <w:rPr>
        <w:rFonts w:hint="eastAsia"/>
      </w:rPr>
      <w:t>□</w:t>
    </w:r>
    <w:r w:rsidRPr="00694419">
      <w:rPr>
        <w:rFonts w:hint="eastAsia"/>
      </w:rPr>
      <w:t>の記載については、当てはまる事項を選択、加筆してください。》</w:t>
    </w:r>
  </w:p>
  <w:p w14:paraId="78D9DC27" w14:textId="77777777" w:rsidR="00953DF5" w:rsidRDefault="00953D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82"/>
  <w:removePersonalInformation/>
  <w:removeDateAndTime/>
  <w:bordersDoNotSurroundHeader/>
  <w:bordersDoNotSurroundFooter/>
  <w:proofState w:spelling="clean" w:grammar="clean"/>
  <w:defaultTabStop w:val="840"/>
  <w:drawingGridHorizontalSpacing w:val="239"/>
  <w:drawingGridVerticalSpacing w:val="365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F21"/>
    <w:rsid w:val="00024397"/>
    <w:rsid w:val="00054BB6"/>
    <w:rsid w:val="00083088"/>
    <w:rsid w:val="0009401B"/>
    <w:rsid w:val="000B5418"/>
    <w:rsid w:val="00171F41"/>
    <w:rsid w:val="00174489"/>
    <w:rsid w:val="001F59F8"/>
    <w:rsid w:val="00205BBF"/>
    <w:rsid w:val="002644A3"/>
    <w:rsid w:val="002852BF"/>
    <w:rsid w:val="00297F9C"/>
    <w:rsid w:val="002A24B5"/>
    <w:rsid w:val="002A7388"/>
    <w:rsid w:val="00323D16"/>
    <w:rsid w:val="00361C2D"/>
    <w:rsid w:val="00396413"/>
    <w:rsid w:val="003D0184"/>
    <w:rsid w:val="003D5AD2"/>
    <w:rsid w:val="00451D15"/>
    <w:rsid w:val="0046097C"/>
    <w:rsid w:val="00461502"/>
    <w:rsid w:val="0047191F"/>
    <w:rsid w:val="004D6B0F"/>
    <w:rsid w:val="00554B93"/>
    <w:rsid w:val="00574761"/>
    <w:rsid w:val="005F44BE"/>
    <w:rsid w:val="006178F9"/>
    <w:rsid w:val="00626999"/>
    <w:rsid w:val="00654382"/>
    <w:rsid w:val="00691FDE"/>
    <w:rsid w:val="00695F52"/>
    <w:rsid w:val="006A7BFC"/>
    <w:rsid w:val="006C443B"/>
    <w:rsid w:val="00712519"/>
    <w:rsid w:val="00785004"/>
    <w:rsid w:val="007B026D"/>
    <w:rsid w:val="007E541B"/>
    <w:rsid w:val="007E5459"/>
    <w:rsid w:val="008315EE"/>
    <w:rsid w:val="00836426"/>
    <w:rsid w:val="0087488C"/>
    <w:rsid w:val="00895993"/>
    <w:rsid w:val="00953DF5"/>
    <w:rsid w:val="0096278D"/>
    <w:rsid w:val="009A3858"/>
    <w:rsid w:val="009E393F"/>
    <w:rsid w:val="00A44538"/>
    <w:rsid w:val="00A451F0"/>
    <w:rsid w:val="00A7533C"/>
    <w:rsid w:val="00A90CA8"/>
    <w:rsid w:val="00AB2B5C"/>
    <w:rsid w:val="00B0034C"/>
    <w:rsid w:val="00B31DF4"/>
    <w:rsid w:val="00B81282"/>
    <w:rsid w:val="00BA6C27"/>
    <w:rsid w:val="00BC21B2"/>
    <w:rsid w:val="00C5242A"/>
    <w:rsid w:val="00C61947"/>
    <w:rsid w:val="00C71DFC"/>
    <w:rsid w:val="00DC7137"/>
    <w:rsid w:val="00DE40B8"/>
    <w:rsid w:val="00DF0FCA"/>
    <w:rsid w:val="00E633FF"/>
    <w:rsid w:val="00E87B25"/>
    <w:rsid w:val="00E9046D"/>
    <w:rsid w:val="00E948E3"/>
    <w:rsid w:val="00E96819"/>
    <w:rsid w:val="00EE29BB"/>
    <w:rsid w:val="00F44F2B"/>
    <w:rsid w:val="00F532EF"/>
    <w:rsid w:val="00F91040"/>
    <w:rsid w:val="00FD49B7"/>
    <w:rsid w:val="00FD6F21"/>
    <w:rsid w:val="00FE3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F295E5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F21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7B25"/>
  </w:style>
  <w:style w:type="paragraph" w:styleId="a5">
    <w:name w:val="footer"/>
    <w:basedOn w:val="a"/>
    <w:link w:val="a6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7B25"/>
  </w:style>
  <w:style w:type="table" w:styleId="a7">
    <w:name w:val="Table Grid"/>
    <w:basedOn w:val="a1"/>
    <w:uiPriority w:val="39"/>
    <w:rsid w:val="00695F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uiPriority w:val="99"/>
    <w:semiHidden/>
    <w:unhideWhenUsed/>
    <w:rsid w:val="00451D15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451D15"/>
    <w:pPr>
      <w:jc w:val="left"/>
    </w:pPr>
  </w:style>
  <w:style w:type="character" w:customStyle="1" w:styleId="aa">
    <w:name w:val="コメント文字列 (文字)"/>
    <w:link w:val="a9"/>
    <w:uiPriority w:val="99"/>
    <w:semiHidden/>
    <w:rsid w:val="00451D15"/>
    <w:rPr>
      <w:kern w:val="2"/>
      <w:sz w:val="24"/>
      <w:szCs w:val="22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51D15"/>
    <w:rPr>
      <w:b/>
      <w:bCs/>
    </w:rPr>
  </w:style>
  <w:style w:type="character" w:customStyle="1" w:styleId="ac">
    <w:name w:val="コメント内容 (文字)"/>
    <w:link w:val="ab"/>
    <w:uiPriority w:val="99"/>
    <w:semiHidden/>
    <w:rsid w:val="00451D15"/>
    <w:rPr>
      <w:b/>
      <w:bCs/>
      <w:kern w:val="2"/>
      <w:sz w:val="24"/>
      <w:szCs w:val="22"/>
    </w:rPr>
  </w:style>
  <w:style w:type="paragraph" w:styleId="ad">
    <w:name w:val="Balloon Text"/>
    <w:basedOn w:val="a"/>
    <w:link w:val="ae"/>
    <w:uiPriority w:val="99"/>
    <w:semiHidden/>
    <w:unhideWhenUsed/>
    <w:rsid w:val="00451D15"/>
    <w:rPr>
      <w:rFonts w:ascii="游ゴシック Light" w:eastAsia="游ゴシック Light" w:hAnsi="游ゴシック Light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451D15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65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0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F6D3A-61FB-4FB8-9C33-04CF7B7F6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</Words>
  <Characters>652</Characters>
  <Application>Microsoft Office Word</Application>
  <DocSecurity>2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2024-07-10T09:16:00Z</dcterms:created>
  <dcterms:modified xsi:type="dcterms:W3CDTF">2025-03-31T00:42:00Z</dcterms:modified>
</cp:coreProperties>
</file>