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FEB" w:rsidRDefault="00952FEB" w:rsidP="00952FEB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34"/>
          <w:szCs w:val="34"/>
        </w:rPr>
      </w:pPr>
      <w:r>
        <w:rPr>
          <w:rFonts w:ascii="ＭＳ 明朝" w:eastAsia="ＭＳ 明朝" w:cs="ＭＳ 明朝" w:hint="eastAsia"/>
          <w:kern w:val="0"/>
          <w:sz w:val="34"/>
          <w:szCs w:val="34"/>
        </w:rPr>
        <w:t>請　求　債　権　目　録</w:t>
      </w:r>
    </w:p>
    <w:p w:rsidR="00952FEB" w:rsidRDefault="00952FEB" w:rsidP="00952FEB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（扶養義務等に係る定期金債権等）</w:t>
      </w:r>
    </w:p>
    <w:p w:rsidR="00952FEB" w:rsidRDefault="00E013EC" w:rsidP="00952FEB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260985</wp:posOffset>
                </wp:positionV>
                <wp:extent cx="114300" cy="782955"/>
                <wp:effectExtent l="38100" t="0" r="19050" b="17145"/>
                <wp:wrapNone/>
                <wp:docPr id="1" name="左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782955"/>
                        </a:xfrm>
                        <a:prstGeom prst="lef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9E63B47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1" o:spid="_x0000_s1026" type="#_x0000_t87" style="position:absolute;left:0;text-align:left;margin-left:0;margin-top:20.55pt;width:9pt;height:61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" adj="263" strokecolor="black [3213]" strokeweight=".5pt">
                <v:stroke joinstyle="miter"/>
              </v:shape>
            </w:pict>
          </mc:Fallback>
        </mc:AlternateContent>
      </w:r>
    </w:p>
    <w:p w:rsidR="00952FEB" w:rsidRDefault="00952FEB" w:rsidP="00952FEB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□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E013EC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法務局</w:t>
      </w:r>
    </w:p>
    <w:p w:rsidR="00952FEB" w:rsidRDefault="00952FEB" w:rsidP="00952FEB">
      <w:pPr>
        <w:autoSpaceDE w:val="0"/>
        <w:autoSpaceDN w:val="0"/>
        <w:adjustRightInd w:val="0"/>
        <w:ind w:firstLineChars="1300" w:firstLine="312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所属公証人　　　　作成令和　　年第　　　　号</w:t>
      </w:r>
    </w:p>
    <w:p w:rsidR="00952FEB" w:rsidRDefault="00952FEB" w:rsidP="00952FEB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□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E013EC">
        <w:rPr>
          <w:rFonts w:ascii="ＭＳ 明朝" w:eastAsia="ＭＳ 明朝" w:cs="ＭＳ 明朝" w:hint="eastAsia"/>
          <w:kern w:val="0"/>
          <w:sz w:val="24"/>
          <w:szCs w:val="24"/>
        </w:rPr>
        <w:t xml:space="preserve">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地方法務局</w:t>
      </w:r>
    </w:p>
    <w:p w:rsidR="00952FEB" w:rsidRDefault="00952FEB" w:rsidP="00952FEB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公正証書の執行力ある正本に表示された下記金員及び執行費用</w:t>
      </w:r>
    </w:p>
    <w:p w:rsidR="00952FEB" w:rsidRDefault="00952FEB" w:rsidP="00952FEB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:rsidR="00952FEB" w:rsidRDefault="00952FEB" w:rsidP="00952FEB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記</w:t>
      </w:r>
    </w:p>
    <w:p w:rsidR="00952FEB" w:rsidRDefault="00952FEB" w:rsidP="00952FEB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１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確定期限が到来している債権及び執行費用　金　　　　　　　　円</w:t>
      </w:r>
    </w:p>
    <w:p w:rsidR="00952FEB" w:rsidRPr="00CD2B15" w:rsidRDefault="00CD2B15" w:rsidP="00952FEB">
      <w:pPr>
        <w:autoSpaceDE w:val="0"/>
        <w:autoSpaceDN w:val="0"/>
        <w:adjustRightInd w:val="0"/>
        <w:ind w:leftChars="85" w:left="178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(1)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イ　金　　　　　　　　円</w:t>
      </w:r>
    </w:p>
    <w:p w:rsidR="00952FEB" w:rsidRPr="00CD2B15" w:rsidRDefault="00952FEB" w:rsidP="00952FEB">
      <w:pPr>
        <w:autoSpaceDE w:val="0"/>
        <w:autoSpaceDN w:val="0"/>
        <w:adjustRightInd w:val="0"/>
        <w:ind w:leftChars="257" w:left="540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　　　　　　　　　　　　　についての令和　　年　　月から令和　　年　　月まで１か月金　　　　　　　　円の養育費の未払分（支払期　　　　　日）</w:t>
      </w:r>
    </w:p>
    <w:p w:rsidR="00952FEB" w:rsidRPr="00CD2B15" w:rsidRDefault="00952FEB" w:rsidP="008B0190">
      <w:pPr>
        <w:autoSpaceDE w:val="0"/>
        <w:autoSpaceDN w:val="0"/>
        <w:adjustRightInd w:val="0"/>
        <w:ind w:leftChars="257" w:left="5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ロ　金　　　　　　　　円</w:t>
      </w:r>
    </w:p>
    <w:p w:rsidR="00952FEB" w:rsidRPr="00CD2B15" w:rsidRDefault="00952FEB" w:rsidP="008B0190">
      <w:pPr>
        <w:autoSpaceDE w:val="0"/>
        <w:autoSpaceDN w:val="0"/>
        <w:adjustRightInd w:val="0"/>
        <w:ind w:leftChars="257" w:left="540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　　　　　　　　　　　　　についての令和　　年　　月から令和　　年　　月まで１か月金　　　　　　　　円の養育費の未払分（支払期　　　　　日）</w:t>
      </w:r>
    </w:p>
    <w:p w:rsidR="00952FEB" w:rsidRPr="00CD2B15" w:rsidRDefault="00952FEB" w:rsidP="008B0190">
      <w:pPr>
        <w:autoSpaceDE w:val="0"/>
        <w:autoSpaceDN w:val="0"/>
        <w:adjustRightInd w:val="0"/>
        <w:ind w:leftChars="257" w:left="5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ハ　金　　　　　　　　円</w:t>
      </w:r>
    </w:p>
    <w:p w:rsidR="00952FEB" w:rsidRPr="00CD2B15" w:rsidRDefault="00952FEB" w:rsidP="008B0190">
      <w:pPr>
        <w:autoSpaceDE w:val="0"/>
        <w:autoSpaceDN w:val="0"/>
        <w:adjustRightInd w:val="0"/>
        <w:ind w:leftChars="257" w:left="540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　　　　　　　　　　　　　についての令和　　年　　月から令和　　年　　月まで１か月金　　　　　　　　円の養育費の未払分（支払期　　　　　日）</w:t>
      </w:r>
    </w:p>
    <w:p w:rsidR="00952FEB" w:rsidRDefault="00CD2B15" w:rsidP="00952FEB">
      <w:pPr>
        <w:autoSpaceDE w:val="0"/>
        <w:autoSpaceDN w:val="0"/>
        <w:adjustRightInd w:val="0"/>
        <w:ind w:leftChars="85" w:left="178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(2)</w:t>
      </w:r>
      <w:r w:rsidR="00952FEB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金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　　　円　　ただし，執行費用</w:t>
      </w:r>
    </w:p>
    <w:p w:rsidR="00952FEB" w:rsidRDefault="00952FEB" w:rsidP="00952FEB">
      <w:pPr>
        <w:autoSpaceDE w:val="0"/>
        <w:autoSpaceDN w:val="0"/>
        <w:adjustRightInd w:val="0"/>
        <w:ind w:leftChars="600" w:left="126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（内訳）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本申立手数料　　　　　　　 金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952FEB" w:rsidP="00952FEB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本申立書作成及び提出費用　金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E013EC" w:rsidP="00952FEB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差押命令正本送達費用　　　金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952FEB" w:rsidP="00952FEB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資格証明書交付手数料　　　金</w:t>
      </w:r>
      <w:r w:rsidR="00E013EC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952FEB" w:rsidP="00952FEB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送達証明書申請手数料　　　金</w:t>
      </w:r>
      <w:r w:rsidR="00E013EC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952FEB" w:rsidP="00952FEB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執行文付与申請手数料　　　金</w:t>
      </w:r>
      <w:r w:rsidR="00E013EC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952FEB" w:rsidRDefault="00952FEB" w:rsidP="00952FEB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p w:rsidR="00952FEB" w:rsidRPr="004E2A3B" w:rsidRDefault="00952FEB" w:rsidP="00952FEB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  <w:u w:val="single"/>
        </w:rPr>
      </w:pPr>
      <w:r w:rsidRPr="004E2A3B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>（注）該当する事項の□にレを付する。</w:t>
      </w:r>
    </w:p>
    <w:p w:rsidR="00952FEB" w:rsidRDefault="00952FEB" w:rsidP="00952FEB">
      <w:pPr>
        <w:widowControl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4E2A3B">
        <w:rPr>
          <w:rFonts w:ascii="ＭＳ 明朝" w:eastAsia="ＭＳ 明朝" w:cs="ＭＳ 明朝"/>
          <w:kern w:val="0"/>
          <w:sz w:val="24"/>
          <w:szCs w:val="24"/>
          <w:u w:val="single"/>
        </w:rPr>
        <w:br w:type="page"/>
      </w:r>
      <w:r>
        <w:rPr>
          <w:rFonts w:ascii="ＭＳ 明朝" w:eastAsia="ＭＳ 明朝" w:cs="ＭＳ 明朝" w:hint="eastAsia"/>
          <w:kern w:val="0"/>
          <w:sz w:val="24"/>
          <w:szCs w:val="24"/>
        </w:rPr>
        <w:lastRenderedPageBreak/>
        <w:t>２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確定期限が到来していない</w:t>
      </w:r>
      <w:r w:rsidR="009436E2">
        <w:rPr>
          <w:rFonts w:ascii="ＭＳ 明朝" w:eastAsia="ＭＳ 明朝" w:cs="ＭＳ 明朝" w:hint="eastAsia"/>
          <w:kern w:val="0"/>
          <w:sz w:val="24"/>
          <w:szCs w:val="24"/>
        </w:rPr>
        <w:t>各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定期金債権</w:t>
      </w:r>
    </w:p>
    <w:p w:rsidR="00952FEB" w:rsidRPr="00CD2B15" w:rsidRDefault="00CD2B15" w:rsidP="00904721">
      <w:pPr>
        <w:autoSpaceDE w:val="0"/>
        <w:autoSpaceDN w:val="0"/>
        <w:adjustRightInd w:val="0"/>
        <w:ind w:leftChars="85" w:left="358" w:hangingChars="75" w:hanging="18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(1)</w:t>
      </w:r>
      <w:r w:rsidR="00952FEB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令和　　年　　月から令和　　年　　月（債権者，債務者間の</w:t>
      </w:r>
      <w:r w:rsidR="00904721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が</w:t>
      </w:r>
      <w:r w:rsidR="00904721">
        <w:rPr>
          <w:rFonts w:asciiTheme="minorEastAsia" w:hAnsiTheme="minorEastAsia" w:cs="ＭＳ 明朝" w:hint="eastAsia"/>
          <w:kern w:val="0"/>
          <w:sz w:val="24"/>
          <w:szCs w:val="24"/>
        </w:rPr>
        <w:t xml:space="preserve">満　　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歳に達する月）まで，</w:t>
      </w:r>
      <w:r w:rsidR="00952FEB" w:rsidRPr="00CD2B15">
        <w:rPr>
          <w:rFonts w:asciiTheme="minorEastAsia" w:hAnsiTheme="minorEastAsia" w:cs="ＭＳ 明朝"/>
          <w:kern w:val="0"/>
          <w:sz w:val="24"/>
          <w:szCs w:val="24"/>
        </w:rPr>
        <w:t xml:space="preserve"> 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　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限り金　　　　　　　　円ずつの養育費</w:t>
      </w:r>
    </w:p>
    <w:p w:rsidR="00952FEB" w:rsidRPr="00CD2B15" w:rsidRDefault="00CD2B15" w:rsidP="00904721">
      <w:pPr>
        <w:autoSpaceDE w:val="0"/>
        <w:autoSpaceDN w:val="0"/>
        <w:adjustRightInd w:val="0"/>
        <w:ind w:leftChars="85" w:left="358" w:hangingChars="75" w:hanging="18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(2)</w:t>
      </w:r>
      <w:r w:rsidR="00952FEB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令和　　年　　月から令和　　年　　月（債権者，債務者間の</w:t>
      </w:r>
      <w:r w:rsidR="00904721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が</w:t>
      </w:r>
      <w:r w:rsidR="00904721">
        <w:rPr>
          <w:rFonts w:asciiTheme="minorEastAsia" w:hAnsiTheme="minorEastAsia" w:cs="ＭＳ 明朝" w:hint="eastAsia"/>
          <w:kern w:val="0"/>
          <w:sz w:val="24"/>
          <w:szCs w:val="24"/>
        </w:rPr>
        <w:t xml:space="preserve">満　　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歳に達する月）まで，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　</w:t>
      </w:r>
      <w:r w:rsidR="00952FEB" w:rsidRPr="00CD2B15">
        <w:rPr>
          <w:rFonts w:asciiTheme="minorEastAsia" w:hAnsiTheme="minorEastAsia" w:cs="ＭＳ 明朝"/>
          <w:kern w:val="0"/>
          <w:sz w:val="24"/>
          <w:szCs w:val="24"/>
        </w:rPr>
        <w:t xml:space="preserve"> 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限り金　　　　　　　　円ずつの</w:t>
      </w:r>
      <w:r w:rsidR="00904721">
        <w:rPr>
          <w:rFonts w:asciiTheme="minorEastAsia" w:hAnsiTheme="minorEastAsia" w:cs="ＭＳ 明朝" w:hint="eastAsia"/>
          <w:kern w:val="0"/>
          <w:sz w:val="24"/>
          <w:szCs w:val="24"/>
        </w:rPr>
        <w:t>養</w:t>
      </w:r>
      <w:r w:rsidR="00952FEB" w:rsidRPr="00CD2B15">
        <w:rPr>
          <w:rFonts w:asciiTheme="minorEastAsia" w:hAnsiTheme="minorEastAsia" w:cs="ＭＳ 明朝" w:hint="eastAsia"/>
          <w:kern w:val="0"/>
          <w:sz w:val="24"/>
          <w:szCs w:val="24"/>
        </w:rPr>
        <w:t>育費</w:t>
      </w:r>
    </w:p>
    <w:p w:rsidR="00952FEB" w:rsidRDefault="00CD2B15" w:rsidP="00904721">
      <w:pPr>
        <w:autoSpaceDE w:val="0"/>
        <w:autoSpaceDN w:val="0"/>
        <w:adjustRightInd w:val="0"/>
        <w:ind w:leftChars="85" w:left="358" w:hangingChars="75" w:hanging="18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(3)</w:t>
      </w:r>
      <w:r w:rsidR="00952FEB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>令和　　年　　月から令和　　年　　月（債権者，債務者間の</w:t>
      </w:r>
      <w:r w:rsidR="00904721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 xml:space="preserve"> が</w:t>
      </w:r>
      <w:r w:rsidR="00904721">
        <w:rPr>
          <w:rFonts w:ascii="ＭＳ 明朝" w:eastAsia="ＭＳ 明朝" w:cs="ＭＳ 明朝" w:hint="eastAsia"/>
          <w:kern w:val="0"/>
          <w:sz w:val="24"/>
          <w:szCs w:val="24"/>
        </w:rPr>
        <w:t xml:space="preserve">満　　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>歳に達する月）まで，</w:t>
      </w:r>
      <w:r w:rsidR="008B0190"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　　</w:t>
      </w:r>
      <w:r w:rsidR="00952FEB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952FEB">
        <w:rPr>
          <w:rFonts w:ascii="ＭＳ 明朝" w:eastAsia="ＭＳ 明朝" w:cs="ＭＳ 明朝" w:hint="eastAsia"/>
          <w:kern w:val="0"/>
          <w:sz w:val="24"/>
          <w:szCs w:val="24"/>
        </w:rPr>
        <w:t>限り金　　　　　　　　円ずつの養育費</w:t>
      </w:r>
    </w:p>
    <w:p w:rsidR="00634234" w:rsidRDefault="00634234">
      <w:pPr>
        <w:widowControl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/>
          <w:kern w:val="0"/>
          <w:sz w:val="24"/>
          <w:szCs w:val="24"/>
        </w:rPr>
        <w:br w:type="page"/>
      </w:r>
    </w:p>
    <w:p w:rsidR="00634234" w:rsidRDefault="00634234" w:rsidP="00634234">
      <w:pPr>
        <w:autoSpaceDE w:val="0"/>
        <w:autoSpaceDN w:val="0"/>
        <w:adjustRightInd w:val="0"/>
        <w:rPr>
          <w:rFonts w:ascii="ＭＳ 明朝" w:eastAsia="ＭＳ 明朝" w:cs="ＭＳ 明朝"/>
          <w:kern w:val="0"/>
          <w:sz w:val="34"/>
          <w:szCs w:val="34"/>
        </w:rPr>
      </w:pPr>
      <w:r>
        <w:rPr>
          <w:rFonts w:ascii="ＭＳ 明朝" w:eastAsia="ＭＳ 明朝" w:cs="ＭＳ 明朝" w:hint="eastAsia"/>
          <w:kern w:val="0"/>
          <w:sz w:val="34"/>
          <w:szCs w:val="34"/>
        </w:rPr>
        <w:lastRenderedPageBreak/>
        <w:t>【記載例】　　請　求　債　権　目　録</w:t>
      </w:r>
    </w:p>
    <w:p w:rsidR="00634234" w:rsidRDefault="00634234" w:rsidP="00634234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（扶養義務等に係る定期金債権等）</w:t>
      </w:r>
    </w:p>
    <w:p w:rsidR="00634234" w:rsidRDefault="00ED4115" w:rsidP="00634234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260985</wp:posOffset>
                </wp:positionV>
                <wp:extent cx="114300" cy="782955"/>
                <wp:effectExtent l="38100" t="0" r="19050" b="17145"/>
                <wp:wrapNone/>
                <wp:docPr id="2" name="左中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782955"/>
                        </a:xfrm>
                        <a:prstGeom prst="lef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46167A" id="左中かっこ 2" o:spid="_x0000_s1026" type="#_x0000_t87" style="position:absolute;left:0;text-align:left;margin-left:0;margin-top:20.55pt;width:9pt;height:61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" adj="263" strokecolor="black [3213]" strokeweight=".5pt">
                <v:stroke joinstyle="miter"/>
              </v:shape>
            </w:pict>
          </mc:Fallback>
        </mc:AlternateContent>
      </w:r>
    </w:p>
    <w:p w:rsidR="00634234" w:rsidRDefault="00634234" w:rsidP="00634234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kern w:val="0"/>
          <w:sz w:val="24"/>
          <w:szCs w:val="24"/>
        </w:rPr>
        <w:t>☑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　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>○○</w:t>
      </w: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　法務局</w:t>
      </w:r>
    </w:p>
    <w:p w:rsidR="00634234" w:rsidRDefault="00634234" w:rsidP="00634234">
      <w:pPr>
        <w:autoSpaceDE w:val="0"/>
        <w:autoSpaceDN w:val="0"/>
        <w:adjustRightInd w:val="0"/>
        <w:ind w:firstLineChars="1300" w:firstLine="312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所属公証人</w:t>
      </w:r>
      <w:r w:rsidR="007C2F50">
        <w:rPr>
          <w:rFonts w:ascii="ＭＳ 明朝" w:eastAsia="ＭＳ 明朝" w:cs="ＭＳ 明朝" w:hint="eastAsia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山田一郎</w:t>
      </w:r>
      <w:r w:rsidR="007C2F50">
        <w:rPr>
          <w:rFonts w:ascii="ＭＳ 明朝" w:eastAsia="ＭＳ 明朝" w:cs="ＭＳ 明朝" w:hint="eastAsia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作成令和</w:t>
      </w:r>
      <w:r w:rsidR="00EB56BA">
        <w:rPr>
          <w:rFonts w:ascii="ＭＳ 明朝" w:eastAsia="ＭＳ 明朝" w:cs="ＭＳ 明朝" w:hint="eastAsia"/>
          <w:kern w:val="0"/>
          <w:sz w:val="24"/>
          <w:szCs w:val="24"/>
        </w:rPr>
        <w:t>５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年第１２３号</w:t>
      </w:r>
    </w:p>
    <w:p w:rsidR="00634234" w:rsidRDefault="00634234" w:rsidP="00634234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□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　　　地方法務局</w:t>
      </w:r>
    </w:p>
    <w:p w:rsidR="00634234" w:rsidRDefault="00634234" w:rsidP="00634234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公正証書の執行力ある正本に表示された下記金員及び執行費用</w:t>
      </w:r>
    </w:p>
    <w:p w:rsidR="00634234" w:rsidRDefault="00634234" w:rsidP="00634234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</w:p>
    <w:p w:rsidR="00634234" w:rsidRDefault="00634234" w:rsidP="00634234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記</w:t>
      </w:r>
    </w:p>
    <w:p w:rsidR="00634234" w:rsidRPr="00C8720A" w:rsidRDefault="00634234" w:rsidP="00634234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１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確定期限が到来している債権及び執行費用　金　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>○○○○○</w:t>
      </w: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　円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 xml:space="preserve">　</w:t>
      </w:r>
      <w:r w:rsidR="0032291B" w:rsidRPr="00C8720A">
        <w:rPr>
          <w:rFonts w:ascii="ＭＳ 明朝" w:eastAsia="ＭＳ 明朝" w:cs="ＭＳ 明朝" w:hint="eastAsia"/>
          <w:kern w:val="0"/>
          <w:szCs w:val="21"/>
        </w:rPr>
        <w:t>※(1)と(2)の合計</w:t>
      </w:r>
    </w:p>
    <w:p w:rsidR="00634234" w:rsidRPr="00CD2B15" w:rsidRDefault="00CD2B15" w:rsidP="008B0190">
      <w:pPr>
        <w:autoSpaceDE w:val="0"/>
        <w:autoSpaceDN w:val="0"/>
        <w:adjustRightInd w:val="0"/>
        <w:ind w:firstLineChars="74" w:firstLine="178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(1)</w:t>
      </w:r>
      <w:r w:rsidR="00634234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イ　金　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０，０００</w:t>
      </w:r>
      <w:r w:rsidR="00634234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円</w:t>
      </w:r>
    </w:p>
    <w:p w:rsidR="00634234" w:rsidRPr="00CD2B15" w:rsidRDefault="00634234" w:rsidP="008B0190">
      <w:pPr>
        <w:autoSpaceDE w:val="0"/>
        <w:autoSpaceDN w:val="0"/>
        <w:adjustRightInd w:val="0"/>
        <w:ind w:leftChars="342" w:left="718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長女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××　についての令和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年５月から令和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９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>月まで１か月金２０，０００円の養育費の未払分（支払期</w:t>
      </w: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毎月末日）</w:t>
      </w:r>
    </w:p>
    <w:p w:rsidR="00634234" w:rsidRPr="00CD2B15" w:rsidRDefault="00634234" w:rsidP="008B0190">
      <w:pPr>
        <w:autoSpaceDE w:val="0"/>
        <w:autoSpaceDN w:val="0"/>
        <w:adjustRightInd w:val="0"/>
        <w:ind w:leftChars="257" w:left="5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ロ　金　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０，０００</w:t>
      </w: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円</w:t>
      </w:r>
    </w:p>
    <w:p w:rsidR="00634234" w:rsidRPr="00CD2B15" w:rsidRDefault="00634234" w:rsidP="008B0190">
      <w:pPr>
        <w:autoSpaceDE w:val="0"/>
        <w:autoSpaceDN w:val="0"/>
        <w:adjustRightInd w:val="0"/>
        <w:ind w:leftChars="342" w:left="718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長男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××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についての令和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年５月から令和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９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>月まで１か月金２０，０００円の養育費の未払分（支払期</w:t>
      </w: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毎月末日）</w:t>
      </w:r>
    </w:p>
    <w:p w:rsidR="00634234" w:rsidRPr="00CD2B15" w:rsidRDefault="00634234" w:rsidP="008B0190">
      <w:pPr>
        <w:autoSpaceDE w:val="0"/>
        <w:autoSpaceDN w:val="0"/>
        <w:adjustRightInd w:val="0"/>
        <w:ind w:leftChars="257" w:left="5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ハ　金　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０，０００</w:t>
      </w: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円</w:t>
      </w:r>
    </w:p>
    <w:p w:rsidR="00634234" w:rsidRPr="00CD2B15" w:rsidRDefault="00634234" w:rsidP="008B0190">
      <w:pPr>
        <w:autoSpaceDE w:val="0"/>
        <w:autoSpaceDN w:val="0"/>
        <w:adjustRightInd w:val="0"/>
        <w:ind w:leftChars="342" w:left="718" w:firstLineChars="100" w:firstLine="24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ただし，債権者，債務者間の　二女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××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についての令和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年５月から令和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D4115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９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>月まで１か月金２０，０００円の養育費の未払分（支払期</w:t>
      </w:r>
      <w:r w:rsidRPr="00CD2B15">
        <w:rPr>
          <w:rFonts w:asciiTheme="minorEastAsia" w:hAnsiTheme="minorEastAsia" w:cs="ＭＳ 明朝" w:hint="eastAsia"/>
          <w:kern w:val="0"/>
          <w:sz w:val="24"/>
          <w:szCs w:val="24"/>
        </w:rPr>
        <w:t>毎月末日）</w:t>
      </w:r>
    </w:p>
    <w:p w:rsidR="00634234" w:rsidRDefault="00CD2B15" w:rsidP="00634234">
      <w:pPr>
        <w:autoSpaceDE w:val="0"/>
        <w:autoSpaceDN w:val="0"/>
        <w:adjustRightInd w:val="0"/>
        <w:ind w:leftChars="85" w:left="178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(2)</w:t>
      </w:r>
      <w:r w:rsidR="00634234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634234">
        <w:rPr>
          <w:rFonts w:ascii="ＭＳ 明朝" w:eastAsia="ＭＳ 明朝" w:cs="ＭＳ 明朝" w:hint="eastAsia"/>
          <w:kern w:val="0"/>
          <w:sz w:val="24"/>
          <w:szCs w:val="24"/>
        </w:rPr>
        <w:t xml:space="preserve">金　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>○○○○</w:t>
      </w:r>
      <w:r w:rsidR="00634234">
        <w:rPr>
          <w:rFonts w:ascii="ＭＳ 明朝" w:eastAsia="ＭＳ 明朝" w:cs="ＭＳ 明朝" w:hint="eastAsia"/>
          <w:kern w:val="0"/>
          <w:sz w:val="24"/>
          <w:szCs w:val="24"/>
        </w:rPr>
        <w:t xml:space="preserve">　円　　ただし，執行費用</w:t>
      </w:r>
    </w:p>
    <w:p w:rsidR="00634234" w:rsidRDefault="00634234" w:rsidP="00634234">
      <w:pPr>
        <w:autoSpaceDE w:val="0"/>
        <w:autoSpaceDN w:val="0"/>
        <w:adjustRightInd w:val="0"/>
        <w:ind w:leftChars="600" w:left="126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（内訳）</w:t>
      </w:r>
      <w:r>
        <w:rPr>
          <w:rFonts w:ascii="ＭＳ 明朝" w:eastAsia="ＭＳ 明朝" w:cs="ＭＳ 明朝"/>
          <w:kern w:val="0"/>
          <w:sz w:val="24"/>
          <w:szCs w:val="24"/>
        </w:rPr>
        <w:t xml:space="preserve">  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本申立手数料　　　　　　　金４，０００円</w:t>
      </w:r>
    </w:p>
    <w:p w:rsidR="00634234" w:rsidRDefault="00634234" w:rsidP="00634234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本申立書作成及び提出費用　金１，０００円</w:t>
      </w:r>
    </w:p>
    <w:p w:rsidR="00634234" w:rsidRDefault="00ED4115" w:rsidP="00634234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差押命令正本送達費用　　　金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 xml:space="preserve">　○○○○</w:t>
      </w:r>
      <w:r w:rsidR="00634234"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634234" w:rsidRDefault="00634234" w:rsidP="00634234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 xml:space="preserve">資格証明書交付手数料　　　金　</w:t>
      </w:r>
      <w:r w:rsidR="0032291B">
        <w:rPr>
          <w:rFonts w:ascii="ＭＳ 明朝" w:eastAsia="ＭＳ 明朝" w:cs="ＭＳ 明朝" w:hint="eastAsia"/>
          <w:kern w:val="0"/>
          <w:sz w:val="24"/>
          <w:szCs w:val="24"/>
        </w:rPr>
        <w:t>○○○○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円</w:t>
      </w:r>
    </w:p>
    <w:p w:rsidR="00634234" w:rsidRDefault="00634234" w:rsidP="00634234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送達証明書申請手数料　　　金　　２５０円</w:t>
      </w:r>
    </w:p>
    <w:p w:rsidR="00634234" w:rsidRDefault="00634234" w:rsidP="00C8720A">
      <w:pPr>
        <w:autoSpaceDE w:val="0"/>
        <w:autoSpaceDN w:val="0"/>
        <w:adjustRightInd w:val="0"/>
        <w:ind w:leftChars="600" w:left="1260" w:firstLineChars="500" w:firstLine="1200"/>
        <w:jc w:val="left"/>
        <w:rPr>
          <w:rFonts w:ascii="ＭＳ 明朝" w:eastAsia="ＭＳ 明朝" w:cs="ＭＳ 明朝" w:hint="eastAsia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執行文付与申請手数料　　　金１，７００円</w:t>
      </w:r>
      <w:bookmarkStart w:id="0" w:name="_GoBack"/>
      <w:bookmarkEnd w:id="0"/>
    </w:p>
    <w:p w:rsidR="00634234" w:rsidRPr="00ED4115" w:rsidRDefault="00634234" w:rsidP="00634234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  <w:u w:val="single"/>
        </w:rPr>
      </w:pPr>
      <w:r w:rsidRPr="00ED4115">
        <w:rPr>
          <w:rFonts w:ascii="ＭＳ 明朝" w:eastAsia="ＭＳ 明朝" w:cs="ＭＳ 明朝" w:hint="eastAsia"/>
          <w:kern w:val="0"/>
          <w:sz w:val="24"/>
          <w:szCs w:val="24"/>
          <w:u w:val="single"/>
        </w:rPr>
        <w:t>（注）該当する事項の□にレを付する。</w:t>
      </w:r>
    </w:p>
    <w:p w:rsidR="00E14140" w:rsidRPr="00DE6FF2" w:rsidRDefault="00634234" w:rsidP="00E14140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ED4115">
        <w:rPr>
          <w:rFonts w:ascii="ＭＳ 明朝" w:eastAsia="ＭＳ 明朝" w:cs="ＭＳ 明朝"/>
          <w:kern w:val="0"/>
          <w:sz w:val="24"/>
          <w:szCs w:val="24"/>
          <w:u w:val="single"/>
        </w:rPr>
        <w:br w:type="page"/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lastRenderedPageBreak/>
        <w:t>２</w:t>
      </w:r>
      <w:r w:rsidR="00E14140" w:rsidRPr="00DE6FF2">
        <w:rPr>
          <w:rFonts w:ascii="ＭＳ 明朝" w:eastAsia="ＭＳ 明朝" w:cs="ＭＳ 明朝"/>
          <w:kern w:val="0"/>
          <w:sz w:val="24"/>
          <w:szCs w:val="24"/>
        </w:rPr>
        <w:t xml:space="preserve"> 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確定期限が到来していない</w:t>
      </w:r>
      <w:r w:rsidR="009436E2">
        <w:rPr>
          <w:rFonts w:ascii="ＭＳ 明朝" w:eastAsia="ＭＳ 明朝" w:cs="ＭＳ 明朝" w:hint="eastAsia"/>
          <w:kern w:val="0"/>
          <w:sz w:val="24"/>
          <w:szCs w:val="24"/>
        </w:rPr>
        <w:t>各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定期金債権</w:t>
      </w:r>
    </w:p>
    <w:p w:rsidR="00E14140" w:rsidRPr="00CD2B15" w:rsidRDefault="00CD2B15" w:rsidP="00CD2B15">
      <w:pPr>
        <w:autoSpaceDE w:val="0"/>
        <w:autoSpaceDN w:val="0"/>
        <w:adjustRightInd w:val="0"/>
        <w:ind w:leftChars="171" w:left="537" w:hangingChars="74" w:hanging="178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(1)</w:t>
      </w:r>
      <w:r w:rsidR="00E14140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7C2F5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7C2F5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月から令和１０年１０月（債権者，債務者間の長女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××　が</w:t>
      </w:r>
      <w:r w:rsidR="00BD1B0A">
        <w:rPr>
          <w:rFonts w:asciiTheme="minorEastAsia" w:hAnsiTheme="minorEastAsia" w:cs="ＭＳ 明朝" w:hint="eastAsia"/>
          <w:kern w:val="0"/>
          <w:sz w:val="24"/>
          <w:szCs w:val="24"/>
        </w:rPr>
        <w:t>満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２０歳に達する月）まで，</w:t>
      </w:r>
      <w:r w:rsidR="00E14140" w:rsidRPr="00CD2B15">
        <w:rPr>
          <w:rFonts w:asciiTheme="minorEastAsia" w:hAnsiTheme="minorEastAsia" w:cs="ＭＳ 明朝"/>
          <w:kern w:val="0"/>
          <w:sz w:val="24"/>
          <w:szCs w:val="24"/>
        </w:rPr>
        <w:t xml:space="preserve"> 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毎月末日限り金２０，０００円ずつの養育費</w:t>
      </w:r>
    </w:p>
    <w:p w:rsidR="00E14140" w:rsidRPr="00CD2B15" w:rsidRDefault="00CD2B15" w:rsidP="00E14140">
      <w:pPr>
        <w:autoSpaceDE w:val="0"/>
        <w:autoSpaceDN w:val="0"/>
        <w:adjustRightInd w:val="0"/>
        <w:ind w:leftChars="171" w:left="539" w:hangingChars="75" w:hanging="180"/>
        <w:jc w:val="left"/>
        <w:rPr>
          <w:rFonts w:asciiTheme="minorEastAsia" w:hAnsiTheme="minorEastAsia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(2)</w:t>
      </w:r>
      <w:r w:rsidR="00E14140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>月から令和１２年３月（債権者，債務者間の長男　××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が</w:t>
      </w:r>
      <w:r w:rsidR="00BD1B0A">
        <w:rPr>
          <w:rFonts w:asciiTheme="minorEastAsia" w:hAnsiTheme="minorEastAsia" w:cs="ＭＳ 明朝" w:hint="eastAsia"/>
          <w:kern w:val="0"/>
          <w:sz w:val="24"/>
          <w:szCs w:val="24"/>
        </w:rPr>
        <w:t>満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２０歳に達する月）まで，</w:t>
      </w:r>
      <w:r w:rsidR="00E14140" w:rsidRPr="00CD2B15">
        <w:rPr>
          <w:rFonts w:asciiTheme="minorEastAsia" w:hAnsiTheme="minorEastAsia" w:cs="ＭＳ 明朝"/>
          <w:kern w:val="0"/>
          <w:sz w:val="24"/>
          <w:szCs w:val="24"/>
        </w:rPr>
        <w:t xml:space="preserve"> 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毎月末日限り金２０，０００円ずつの養育費</w:t>
      </w:r>
    </w:p>
    <w:p w:rsidR="00E14140" w:rsidRPr="00DE6FF2" w:rsidRDefault="00CD2B15" w:rsidP="00E14140">
      <w:pPr>
        <w:autoSpaceDE w:val="0"/>
        <w:autoSpaceDN w:val="0"/>
        <w:adjustRightInd w:val="0"/>
        <w:ind w:leftChars="170" w:left="538" w:hanging="181"/>
        <w:jc w:val="left"/>
        <w:rPr>
          <w:rFonts w:ascii="ＭＳ 明朝" w:eastAsia="ＭＳ 明朝" w:cs="ＭＳ 明朝"/>
          <w:kern w:val="0"/>
          <w:sz w:val="24"/>
          <w:szCs w:val="24"/>
        </w:rPr>
      </w:pPr>
      <w:r w:rsidRPr="00CD2B15">
        <w:rPr>
          <w:rFonts w:asciiTheme="minorEastAsia" w:hAnsiTheme="minorEastAsia" w:cs="EUDC" w:hint="eastAsia"/>
          <w:kern w:val="0"/>
          <w:sz w:val="24"/>
          <w:szCs w:val="24"/>
        </w:rPr>
        <w:t>(3)</w:t>
      </w:r>
      <w:r w:rsidR="00E14140" w:rsidRPr="00CD2B15">
        <w:rPr>
          <w:rFonts w:asciiTheme="minorEastAsia" w:hAnsiTheme="minorEastAsia" w:cs="EUDC"/>
          <w:kern w:val="0"/>
          <w:sz w:val="24"/>
          <w:szCs w:val="24"/>
        </w:rPr>
        <w:t xml:space="preserve"> 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令和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５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年</w:t>
      </w:r>
      <w:r w:rsidR="00EB56BA">
        <w:rPr>
          <w:rFonts w:asciiTheme="minorEastAsia" w:hAnsiTheme="minorEastAsia" w:cs="ＭＳ 明朝" w:hint="eastAsia"/>
          <w:kern w:val="0"/>
          <w:sz w:val="24"/>
          <w:szCs w:val="24"/>
        </w:rPr>
        <w:t>１０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>月から令和１５年１１月（債権者，債務者間の</w:t>
      </w:r>
      <w:r w:rsidR="00E57B47" w:rsidRPr="00CD2B15">
        <w:rPr>
          <w:rFonts w:asciiTheme="minorEastAsia" w:hAnsiTheme="minorEastAsia" w:cs="ＭＳ 明朝" w:hint="eastAsia"/>
          <w:kern w:val="0"/>
          <w:sz w:val="24"/>
          <w:szCs w:val="24"/>
        </w:rPr>
        <w:t>二</w:t>
      </w:r>
      <w:r w:rsidR="008B0190">
        <w:rPr>
          <w:rFonts w:asciiTheme="minorEastAsia" w:hAnsiTheme="minorEastAsia" w:cs="ＭＳ 明朝" w:hint="eastAsia"/>
          <w:kern w:val="0"/>
          <w:sz w:val="24"/>
          <w:szCs w:val="24"/>
        </w:rPr>
        <w:t>女　××</w:t>
      </w:r>
      <w:r w:rsidR="00E14140" w:rsidRPr="00CD2B1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が</w:t>
      </w:r>
      <w:r w:rsidR="00BD1B0A">
        <w:rPr>
          <w:rFonts w:ascii="ＭＳ 明朝" w:eastAsia="ＭＳ 明朝" w:cs="ＭＳ 明朝" w:hint="eastAsia"/>
          <w:kern w:val="0"/>
          <w:sz w:val="24"/>
          <w:szCs w:val="24"/>
        </w:rPr>
        <w:t>満</w:t>
      </w:r>
      <w:r w:rsidR="00E14140">
        <w:rPr>
          <w:rFonts w:ascii="ＭＳ 明朝" w:eastAsia="ＭＳ 明朝" w:cs="ＭＳ 明朝" w:hint="eastAsia"/>
          <w:kern w:val="0"/>
          <w:sz w:val="24"/>
          <w:szCs w:val="24"/>
        </w:rPr>
        <w:t>２０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歳に達する月）まで，</w:t>
      </w:r>
      <w:r w:rsidR="00E14140">
        <w:rPr>
          <w:rFonts w:ascii="ＭＳ 明朝" w:eastAsia="ＭＳ 明朝" w:cs="ＭＳ 明朝" w:hint="eastAsia"/>
          <w:kern w:val="0"/>
          <w:sz w:val="24"/>
          <w:szCs w:val="24"/>
        </w:rPr>
        <w:t>毎月末日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限り金</w:t>
      </w:r>
      <w:r w:rsidR="00E14140">
        <w:rPr>
          <w:rFonts w:ascii="ＭＳ 明朝" w:eastAsia="ＭＳ 明朝" w:cs="ＭＳ 明朝" w:hint="eastAsia"/>
          <w:kern w:val="0"/>
          <w:sz w:val="24"/>
          <w:szCs w:val="24"/>
        </w:rPr>
        <w:t>２０，０００</w:t>
      </w:r>
      <w:r w:rsidR="00E14140" w:rsidRPr="00DE6FF2">
        <w:rPr>
          <w:rFonts w:ascii="ＭＳ 明朝" w:eastAsia="ＭＳ 明朝" w:cs="ＭＳ 明朝" w:hint="eastAsia"/>
          <w:kern w:val="0"/>
          <w:sz w:val="24"/>
          <w:szCs w:val="24"/>
        </w:rPr>
        <w:t>円ずつの養育費</w:t>
      </w:r>
    </w:p>
    <w:p w:rsidR="00634234" w:rsidRPr="00E14140" w:rsidRDefault="00634234" w:rsidP="00E14140">
      <w:pPr>
        <w:widowControl/>
        <w:jc w:val="left"/>
        <w:rPr>
          <w:rFonts w:ascii="ＭＳ 明朝" w:eastAsia="ＭＳ 明朝" w:cs="ＭＳ 明朝"/>
          <w:kern w:val="0"/>
          <w:sz w:val="24"/>
          <w:szCs w:val="24"/>
        </w:rPr>
      </w:pPr>
    </w:p>
    <w:sectPr w:rsidR="00634234" w:rsidRPr="00E14140" w:rsidSect="001F390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985" w:right="1418" w:bottom="1701" w:left="1701" w:header="851" w:footer="992" w:gutter="0"/>
      <w:cols w:space="425"/>
      <w:docGrid w:type="lines" w:linePitch="4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324" w:rsidRDefault="00CE4324" w:rsidP="007C2F50">
      <w:r>
        <w:separator/>
      </w:r>
    </w:p>
  </w:endnote>
  <w:endnote w:type="continuationSeparator" w:id="0">
    <w:p w:rsidR="00CE4324" w:rsidRDefault="00CE4324" w:rsidP="007C2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EUD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324" w:rsidRDefault="00CE4324" w:rsidP="007C2F50">
      <w:r>
        <w:separator/>
      </w:r>
    </w:p>
  </w:footnote>
  <w:footnote w:type="continuationSeparator" w:id="0">
    <w:p w:rsidR="00CE4324" w:rsidRDefault="00CE4324" w:rsidP="007C2F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28C" w:rsidRDefault="00EE72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removePersonalInformation/>
  <w:removeDateAndTime/>
  <w:bordersDoNotSurroundHeader/>
  <w:bordersDoNotSurroundFooter/>
  <w:proofState w:spelling="clean" w:grammar="dirty"/>
  <w:defaultTabStop w:val="840"/>
  <w:drawingGridVerticalSpacing w:val="41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F65"/>
    <w:rsid w:val="001F390D"/>
    <w:rsid w:val="002310D5"/>
    <w:rsid w:val="002E7F0A"/>
    <w:rsid w:val="0032291B"/>
    <w:rsid w:val="004E2A3B"/>
    <w:rsid w:val="0051049F"/>
    <w:rsid w:val="005C2F65"/>
    <w:rsid w:val="00634234"/>
    <w:rsid w:val="00697441"/>
    <w:rsid w:val="006B05B3"/>
    <w:rsid w:val="007955BD"/>
    <w:rsid w:val="007C2F50"/>
    <w:rsid w:val="008B0190"/>
    <w:rsid w:val="00904721"/>
    <w:rsid w:val="00922EF7"/>
    <w:rsid w:val="009436E2"/>
    <w:rsid w:val="00952FEB"/>
    <w:rsid w:val="0095484F"/>
    <w:rsid w:val="00BD1B0A"/>
    <w:rsid w:val="00C8720A"/>
    <w:rsid w:val="00CD2B15"/>
    <w:rsid w:val="00CE4324"/>
    <w:rsid w:val="00CF1D1D"/>
    <w:rsid w:val="00D65C20"/>
    <w:rsid w:val="00DD5EDA"/>
    <w:rsid w:val="00E013EC"/>
    <w:rsid w:val="00E14140"/>
    <w:rsid w:val="00E57B47"/>
    <w:rsid w:val="00EB56BA"/>
    <w:rsid w:val="00ED4115"/>
    <w:rsid w:val="00EE7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7B43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13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013E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C2F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C2F50"/>
  </w:style>
  <w:style w:type="paragraph" w:styleId="a7">
    <w:name w:val="footer"/>
    <w:basedOn w:val="a"/>
    <w:link w:val="a8"/>
    <w:uiPriority w:val="99"/>
    <w:unhideWhenUsed/>
    <w:rsid w:val="007C2F5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C2F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2025-03-13T07:17:00Z</dcterms:created>
  <dcterms:modified xsi:type="dcterms:W3CDTF">2025-03-24T06:32:00Z</dcterms:modified>
</cp:coreProperties>
</file>